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3609D3" w14:textId="0DB9279E" w:rsidR="002432D2" w:rsidRDefault="002432D2" w:rsidP="496727A2">
      <w:pPr>
        <w:pStyle w:val="Text16Pt"/>
        <w:numPr>
          <w:ilvl w:val="0"/>
          <w:numId w:val="0"/>
        </w:numPr>
        <w:spacing w:line="360" w:lineRule="auto"/>
        <w:jc w:val="center"/>
        <w:rPr>
          <w:rFonts w:asciiTheme="majorHAnsi" w:eastAsiaTheme="majorEastAsia" w:hAnsiTheme="majorHAnsi" w:cstheme="majorBidi"/>
          <w:sz w:val="22"/>
          <w:szCs w:val="22"/>
        </w:rPr>
      </w:pPr>
    </w:p>
    <w:p w14:paraId="1B006DF5" w14:textId="29474C4A" w:rsidR="496727A2" w:rsidRDefault="496727A2" w:rsidP="496727A2">
      <w:pPr>
        <w:pStyle w:val="Text16Pt"/>
        <w:numPr>
          <w:ilvl w:val="0"/>
          <w:numId w:val="0"/>
        </w:numPr>
        <w:spacing w:line="360" w:lineRule="auto"/>
        <w:jc w:val="center"/>
        <w:rPr>
          <w:rFonts w:asciiTheme="majorHAnsi" w:eastAsiaTheme="majorEastAsia" w:hAnsiTheme="majorHAnsi" w:cstheme="majorBidi"/>
          <w:sz w:val="22"/>
          <w:szCs w:val="22"/>
        </w:rPr>
      </w:pPr>
    </w:p>
    <w:p w14:paraId="1280F37F" w14:textId="024718D8" w:rsidR="496727A2" w:rsidRDefault="496727A2" w:rsidP="496727A2">
      <w:pPr>
        <w:pStyle w:val="Text16Pt"/>
        <w:numPr>
          <w:ilvl w:val="0"/>
          <w:numId w:val="0"/>
        </w:numPr>
        <w:spacing w:line="360" w:lineRule="auto"/>
        <w:jc w:val="center"/>
        <w:rPr>
          <w:rFonts w:asciiTheme="majorHAnsi" w:eastAsiaTheme="majorEastAsia" w:hAnsiTheme="majorHAnsi" w:cstheme="majorBidi"/>
          <w:sz w:val="22"/>
          <w:szCs w:val="22"/>
        </w:rPr>
      </w:pPr>
    </w:p>
    <w:p w14:paraId="4B637B6A" w14:textId="29474C4A" w:rsidR="496727A2" w:rsidRDefault="496727A2" w:rsidP="496727A2">
      <w:pPr>
        <w:pStyle w:val="Text16Pt"/>
        <w:numPr>
          <w:ilvl w:val="0"/>
          <w:numId w:val="0"/>
        </w:numPr>
        <w:spacing w:line="360" w:lineRule="auto"/>
        <w:jc w:val="center"/>
        <w:rPr>
          <w:rFonts w:asciiTheme="majorHAnsi" w:eastAsiaTheme="majorEastAsia" w:hAnsiTheme="majorHAnsi" w:cstheme="majorBidi"/>
          <w:sz w:val="22"/>
          <w:szCs w:val="22"/>
        </w:rPr>
      </w:pPr>
    </w:p>
    <w:p w14:paraId="4618EEAE" w14:textId="024718D8" w:rsidR="496727A2" w:rsidRDefault="496727A2" w:rsidP="496727A2">
      <w:pPr>
        <w:pStyle w:val="Text16Pt"/>
        <w:numPr>
          <w:ilvl w:val="0"/>
          <w:numId w:val="0"/>
        </w:numPr>
        <w:spacing w:line="360" w:lineRule="auto"/>
        <w:jc w:val="center"/>
        <w:rPr>
          <w:rFonts w:asciiTheme="majorHAnsi" w:eastAsiaTheme="majorEastAsia" w:hAnsiTheme="majorHAnsi" w:cstheme="majorBidi"/>
          <w:sz w:val="22"/>
          <w:szCs w:val="22"/>
        </w:rPr>
      </w:pPr>
    </w:p>
    <w:p w14:paraId="4CA428D1" w14:textId="13DA09CB" w:rsidR="00A644DD" w:rsidRPr="00E06041" w:rsidRDefault="00E24EEC" w:rsidP="496727A2">
      <w:pPr>
        <w:pStyle w:val="Titel30Pt"/>
        <w:jc w:val="center"/>
        <w:rPr>
          <w:sz w:val="44"/>
          <w:szCs w:val="44"/>
        </w:rPr>
      </w:pPr>
      <w:r>
        <w:rPr>
          <w:sz w:val="44"/>
          <w:szCs w:val="44"/>
        </w:rPr>
        <w:t>Konzept Light</w:t>
      </w:r>
    </w:p>
    <w:p w14:paraId="11F24E22" w14:textId="1BA116A6" w:rsidR="002432D2" w:rsidRPr="00A644DD" w:rsidRDefault="002432D2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19E12DC3" w14:textId="13B49ED6" w:rsidR="496727A2" w:rsidRDefault="496727A2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65E4E35E" w14:textId="2CDD849A" w:rsidR="496727A2" w:rsidRDefault="496727A2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5953681B" w14:textId="520521B4" w:rsidR="496727A2" w:rsidRDefault="496727A2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30A8CE3A" w14:textId="68D3B786" w:rsidR="496727A2" w:rsidRDefault="496727A2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7EDCE1EA" w14:textId="0C08E470" w:rsidR="496727A2" w:rsidRDefault="496727A2" w:rsidP="00B40057">
      <w:pPr>
        <w:pStyle w:val="Text16Pt"/>
        <w:numPr>
          <w:ilvl w:val="0"/>
          <w:numId w:val="0"/>
        </w:numPr>
        <w:spacing w:line="360" w:lineRule="auto"/>
        <w:jc w:val="center"/>
        <w:rPr>
          <w:sz w:val="24"/>
          <w:szCs w:val="24"/>
        </w:rPr>
      </w:pPr>
    </w:p>
    <w:p w14:paraId="656BEDF2" w14:textId="69520F84" w:rsidR="002A2D88" w:rsidRPr="002A2D88" w:rsidRDefault="00EB5C1A" w:rsidP="00B40057">
      <w:pPr>
        <w:pStyle w:val="Text16Pt"/>
        <w:numPr>
          <w:ilvl w:val="0"/>
          <w:numId w:val="0"/>
        </w:numPr>
        <w:spacing w:line="360" w:lineRule="auto"/>
        <w:jc w:val="center"/>
        <w:rPr>
          <w:sz w:val="24"/>
          <w:szCs w:val="24"/>
        </w:rPr>
      </w:pPr>
      <w:r w:rsidRPr="496727A2">
        <w:rPr>
          <w:b/>
          <w:bCs/>
          <w:sz w:val="24"/>
          <w:szCs w:val="24"/>
        </w:rPr>
        <w:t>Verfasserin/Verfasser</w:t>
      </w:r>
      <w:r w:rsidR="00A644DD" w:rsidRPr="496727A2">
        <w:rPr>
          <w:b/>
          <w:bCs/>
          <w:sz w:val="24"/>
          <w:szCs w:val="24"/>
        </w:rPr>
        <w:t>:</w:t>
      </w:r>
      <w:r w:rsidRPr="496727A2">
        <w:rPr>
          <w:b/>
          <w:bCs/>
          <w:sz w:val="24"/>
          <w:szCs w:val="24"/>
        </w:rPr>
        <w:t xml:space="preserve"> </w:t>
      </w:r>
      <w:r w:rsidRPr="496727A2">
        <w:rPr>
          <w:sz w:val="24"/>
          <w:szCs w:val="24"/>
        </w:rPr>
        <w:t>(</w:t>
      </w:r>
      <w:r w:rsidR="00A644DD" w:rsidRPr="496727A2">
        <w:rPr>
          <w:sz w:val="24"/>
          <w:szCs w:val="24"/>
        </w:rPr>
        <w:t>Vorname, Nachname</w:t>
      </w:r>
      <w:r w:rsidRPr="496727A2">
        <w:rPr>
          <w:sz w:val="24"/>
          <w:szCs w:val="24"/>
        </w:rPr>
        <w:t>)</w:t>
      </w:r>
    </w:p>
    <w:p w14:paraId="17AC2CC5" w14:textId="5820CA4A" w:rsidR="002432D2" w:rsidRDefault="00EB5C1A" w:rsidP="00B40057">
      <w:pPr>
        <w:pStyle w:val="Text16Pt"/>
        <w:numPr>
          <w:ilvl w:val="0"/>
          <w:numId w:val="0"/>
        </w:numPr>
        <w:spacing w:line="360" w:lineRule="auto"/>
        <w:jc w:val="center"/>
        <w:rPr>
          <w:sz w:val="24"/>
          <w:szCs w:val="24"/>
        </w:rPr>
      </w:pPr>
      <w:r w:rsidRPr="496727A2">
        <w:rPr>
          <w:sz w:val="24"/>
          <w:szCs w:val="24"/>
        </w:rPr>
        <w:t>Matrikel-Nr.: (xx-xxx-xxx)</w:t>
      </w:r>
    </w:p>
    <w:p w14:paraId="3E9551AE" w14:textId="11E88603" w:rsidR="00EB5C1A" w:rsidRDefault="00EB5C1A" w:rsidP="00B40057">
      <w:pPr>
        <w:pStyle w:val="Text16Pt"/>
        <w:numPr>
          <w:ilvl w:val="0"/>
          <w:numId w:val="0"/>
        </w:numPr>
        <w:spacing w:line="360" w:lineRule="auto"/>
        <w:jc w:val="center"/>
        <w:rPr>
          <w:sz w:val="24"/>
          <w:szCs w:val="24"/>
        </w:rPr>
      </w:pPr>
      <w:r w:rsidRPr="496727A2">
        <w:rPr>
          <w:sz w:val="24"/>
          <w:szCs w:val="24"/>
        </w:rPr>
        <w:t>E-Mail-Adresse: (alex.muster@uzh.ch)</w:t>
      </w:r>
    </w:p>
    <w:p w14:paraId="45D5CE88" w14:textId="77777777" w:rsidR="00A644DD" w:rsidRDefault="00A644DD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47666AA8" w14:textId="77777777" w:rsidR="002A2D88" w:rsidRDefault="002A2D88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431A6EBC" w14:textId="77777777" w:rsidR="00B40057" w:rsidRDefault="00B40057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4A3A870D" w14:textId="77777777" w:rsidR="00B40057" w:rsidRPr="00A644DD" w:rsidRDefault="00B40057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27BFED3B" w14:textId="4735F683" w:rsidR="00A644DD" w:rsidRPr="00A644DD" w:rsidRDefault="00EB5C1A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  <w:r w:rsidRPr="496727A2">
        <w:rPr>
          <w:sz w:val="24"/>
          <w:szCs w:val="24"/>
        </w:rPr>
        <w:t xml:space="preserve">Betreuungsperson: (Akademischer </w:t>
      </w:r>
      <w:r w:rsidR="00A644DD" w:rsidRPr="496727A2">
        <w:rPr>
          <w:sz w:val="24"/>
          <w:szCs w:val="24"/>
        </w:rPr>
        <w:t>Titel</w:t>
      </w:r>
      <w:r w:rsidR="00B40057">
        <w:rPr>
          <w:sz w:val="24"/>
          <w:szCs w:val="24"/>
        </w:rPr>
        <w:t xml:space="preserve">, </w:t>
      </w:r>
      <w:r w:rsidR="00A644DD" w:rsidRPr="496727A2">
        <w:rPr>
          <w:sz w:val="24"/>
          <w:szCs w:val="24"/>
        </w:rPr>
        <w:t>Vorname, Nachname)</w:t>
      </w:r>
    </w:p>
    <w:p w14:paraId="7A394257" w14:textId="16669FCB" w:rsidR="002432D2" w:rsidRDefault="002432D2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5F065F40" w14:textId="77777777" w:rsidR="002A2D88" w:rsidRDefault="002A2D88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1EA224E9" w14:textId="284A6F87" w:rsidR="496727A2" w:rsidRDefault="496727A2" w:rsidP="00B40057">
      <w:pPr>
        <w:pStyle w:val="Text16Pt"/>
        <w:numPr>
          <w:ilvl w:val="0"/>
          <w:numId w:val="0"/>
        </w:numPr>
        <w:rPr>
          <w:sz w:val="24"/>
          <w:szCs w:val="24"/>
        </w:rPr>
      </w:pPr>
    </w:p>
    <w:p w14:paraId="335F56EC" w14:textId="73120C8B" w:rsidR="496727A2" w:rsidRDefault="496727A2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1CC76338" w14:textId="1E2A7A53" w:rsidR="496727A2" w:rsidRDefault="496727A2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7ADE4878" w14:textId="07F823C0" w:rsidR="002A2D88" w:rsidRPr="00A644DD" w:rsidRDefault="002A2D88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70E88A54" w14:textId="20921254" w:rsidR="002432D2" w:rsidRDefault="002432D2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  <w:r w:rsidRPr="496727A2">
        <w:rPr>
          <w:sz w:val="24"/>
          <w:szCs w:val="24"/>
        </w:rPr>
        <w:t>Abgabedatum:</w:t>
      </w:r>
      <w:r w:rsidR="00EB5C1A" w:rsidRPr="496727A2">
        <w:rPr>
          <w:sz w:val="24"/>
          <w:szCs w:val="24"/>
        </w:rPr>
        <w:t xml:space="preserve"> (</w:t>
      </w:r>
      <w:proofErr w:type="spellStart"/>
      <w:r w:rsidR="00EB5C1A" w:rsidRPr="496727A2">
        <w:rPr>
          <w:sz w:val="24"/>
          <w:szCs w:val="24"/>
        </w:rPr>
        <w:t>xx.</w:t>
      </w:r>
      <w:proofErr w:type="gramStart"/>
      <w:r w:rsidR="00EB5C1A" w:rsidRPr="496727A2">
        <w:rPr>
          <w:sz w:val="24"/>
          <w:szCs w:val="24"/>
        </w:rPr>
        <w:t>xx.xxxx</w:t>
      </w:r>
      <w:proofErr w:type="spellEnd"/>
      <w:proofErr w:type="gramEnd"/>
      <w:r w:rsidR="00EB5C1A" w:rsidRPr="496727A2">
        <w:rPr>
          <w:sz w:val="24"/>
          <w:szCs w:val="24"/>
        </w:rPr>
        <w:t>)</w:t>
      </w:r>
    </w:p>
    <w:p w14:paraId="17815C83" w14:textId="14A4E45F" w:rsidR="00415603" w:rsidRPr="002A2D88" w:rsidRDefault="00415603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5952A764" w14:textId="010DF711" w:rsidR="310C36C3" w:rsidRDefault="310C36C3" w:rsidP="310C36C3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2E49D6B5" w14:textId="227EEA1E" w:rsidR="70674AAA" w:rsidRDefault="70674AAA" w:rsidP="70674AAA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303A3090" w14:textId="115F568F" w:rsidR="70674AAA" w:rsidRDefault="70674AAA" w:rsidP="70674AAA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7C411F28" w14:textId="390C4001" w:rsidR="70674AAA" w:rsidRDefault="70674AAA" w:rsidP="70674AAA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107E358A" w14:textId="75C6501E" w:rsidR="542DF432" w:rsidRPr="00731192" w:rsidRDefault="542DF432" w:rsidP="00731192">
      <w:pPr>
        <w:pStyle w:val="berschrift1"/>
      </w:pPr>
      <w:r w:rsidRPr="00731192">
        <w:lastRenderedPageBreak/>
        <w:t>Vorläufiger Titel</w:t>
      </w:r>
    </w:p>
    <w:p w14:paraId="736C2967" w14:textId="4395494B" w:rsidR="542DF432" w:rsidRPr="00731192" w:rsidRDefault="542DF432" w:rsidP="00731192">
      <w:pPr>
        <w:pStyle w:val="berschrift1"/>
      </w:pPr>
      <w:r w:rsidRPr="00731192">
        <w:t>Thematische Verortung</w:t>
      </w:r>
    </w:p>
    <w:p w14:paraId="5CD7538B" w14:textId="3202400C" w:rsidR="542DF432" w:rsidRPr="00731192" w:rsidRDefault="542DF432" w:rsidP="00731192">
      <w:pPr>
        <w:pStyle w:val="berschrift1"/>
      </w:pPr>
      <w:r w:rsidRPr="00731192">
        <w:t>Forschungsfrage(n)</w:t>
      </w:r>
    </w:p>
    <w:p w14:paraId="76AA998C" w14:textId="57631E31" w:rsidR="542DF432" w:rsidRPr="00731192" w:rsidRDefault="542DF432" w:rsidP="00731192">
      <w:pPr>
        <w:pStyle w:val="berschrift1"/>
      </w:pPr>
      <w:r w:rsidRPr="00731192">
        <w:t>Theoretischer Rahmen</w:t>
      </w:r>
    </w:p>
    <w:p w14:paraId="3B25CB4C" w14:textId="3C88BAE0" w:rsidR="542DF432" w:rsidRPr="00731192" w:rsidRDefault="542DF432" w:rsidP="00731192">
      <w:pPr>
        <w:pStyle w:val="berschrift1"/>
      </w:pPr>
      <w:r w:rsidRPr="00731192">
        <w:t>Methodisches Vorgehen</w:t>
      </w:r>
    </w:p>
    <w:p w14:paraId="77A7B900" w14:textId="7AA21792" w:rsidR="542DF432" w:rsidRPr="00731192" w:rsidRDefault="542DF432" w:rsidP="00731192">
      <w:pPr>
        <w:pStyle w:val="berschrift1"/>
      </w:pPr>
      <w:r w:rsidRPr="00731192">
        <w:t>Literaturverzeichnis</w:t>
      </w:r>
    </w:p>
    <w:p w14:paraId="16CEF76B" w14:textId="0BCA50F5" w:rsidR="542DF432" w:rsidRPr="00731192" w:rsidRDefault="542DF432" w:rsidP="00731192">
      <w:pPr>
        <w:pStyle w:val="berschrift1"/>
      </w:pPr>
      <w:r w:rsidRPr="00731192">
        <w:t>Eigene Expertise</w:t>
      </w:r>
    </w:p>
    <w:p w14:paraId="348C3B32" w14:textId="661254B0" w:rsidR="70674AAA" w:rsidRDefault="70674AAA" w:rsidP="70674AAA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sectPr w:rsidR="70674AAA" w:rsidSect="005868A5">
      <w:footerReference w:type="default" r:id="rId11"/>
      <w:headerReference w:type="first" r:id="rId12"/>
      <w:footerReference w:type="first" r:id="rId13"/>
      <w:type w:val="continuous"/>
      <w:pgSz w:w="11907" w:h="16840" w:code="9"/>
      <w:pgMar w:top="1565" w:right="1361" w:bottom="1270" w:left="1361" w:header="397" w:footer="17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4FCD71" w14:textId="77777777" w:rsidR="00FF4598" w:rsidRDefault="00FF4598" w:rsidP="00F91D37">
      <w:pPr>
        <w:spacing w:line="240" w:lineRule="auto"/>
      </w:pPr>
      <w:r>
        <w:separator/>
      </w:r>
    </w:p>
  </w:endnote>
  <w:endnote w:type="continuationSeparator" w:id="0">
    <w:p w14:paraId="26776E20" w14:textId="77777777" w:rsidR="00FF4598" w:rsidRDefault="00FF4598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NeueLT Com 55 Roman">
    <w:altName w:val="Arial"/>
    <w:charset w:val="00"/>
    <w:family w:val="swiss"/>
    <w:pitch w:val="variable"/>
    <w:sig w:usb0="8000008F" w:usb1="10002042" w:usb2="00000000" w:usb3="00000000" w:csb0="0000009B" w:csb1="00000000"/>
  </w:font>
  <w:font w:name="Source Sans Pro">
    <w:altName w:val="Arial"/>
    <w:charset w:val="00"/>
    <w:family w:val="swiss"/>
    <w:pitch w:val="variable"/>
    <w:sig w:usb0="600002F7" w:usb1="02000001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charset w:val="00"/>
    <w:family w:val="swiss"/>
    <w:pitch w:val="variable"/>
    <w:sig w:usb0="600002F7" w:usb1="02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3EB8EA" w14:textId="6EEFC67F" w:rsidR="00536027" w:rsidRPr="009A121D" w:rsidRDefault="00536027" w:rsidP="009A121D">
    <w:pPr>
      <w:pStyle w:val="Fuzeile"/>
    </w:pPr>
    <w:r w:rsidRPr="008B7BBA">
      <w:rPr>
        <w:rFonts w:ascii="Source Sans Pro SemiBold" w:hAnsi="Source Sans Pro SemiBold"/>
        <w:noProof/>
        <w:lang w:eastAsia="de-CH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7EBC2BF3" wp14:editId="13EF17DE">
              <wp:simplePos x="0" y="0"/>
              <wp:positionH relativeFrom="margin">
                <wp:align>right</wp:align>
              </wp:positionH>
              <wp:positionV relativeFrom="page">
                <wp:align>bottom</wp:align>
              </wp:positionV>
              <wp:extent cx="630000" cy="388800"/>
              <wp:effectExtent l="0" t="0" r="0" b="0"/>
              <wp:wrapSquare wrapText="bothSides"/>
              <wp:docPr id="803046074" name="Textfeld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0000" cy="38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192EEF8" w14:textId="706F0688" w:rsidR="00536027" w:rsidRPr="003653CF" w:rsidRDefault="00536027" w:rsidP="009A121D">
                          <w:pPr>
                            <w:pStyle w:val="Seitenzahlen"/>
                          </w:pPr>
                          <w:r w:rsidRPr="003653CF">
                            <w:fldChar w:fldCharType="begin"/>
                          </w:r>
                          <w:r w:rsidRPr="003653CF">
                            <w:instrText>PAGE   \* MERGEFORMAT</w:instrText>
                          </w:r>
                          <w:r w:rsidRPr="003653CF">
                            <w:fldChar w:fldCharType="separate"/>
                          </w:r>
                          <w:r w:rsidRPr="003653CF">
                            <w:rPr>
                              <w:noProof/>
                              <w:lang w:val="de-DE"/>
                            </w:rPr>
                            <w:t>5</w:t>
                          </w:r>
                          <w:r w:rsidRPr="003653CF">
                            <w:fldChar w:fldCharType="end"/>
                          </w:r>
                          <w:r w:rsidRPr="003653CF">
                            <w:t xml:space="preserve">   |   </w:t>
                          </w:r>
                          <w:fldSimple w:instr=" SECTIONPAGES   \* MERGEFORMAT ">
                            <w:r w:rsidR="004F67CF">
                              <w:rPr>
                                <w:noProof/>
                              </w:rPr>
                              <w:t>2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square" lIns="0" tIns="0" rIns="0" bIns="23400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EBC2BF3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alt="&quot;&quot;" style="position:absolute;margin-left:-1.6pt;margin-top:0;width:49.6pt;height:30.6pt;z-index:2516582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bottom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" filled="f" stroked="f" strokeweight=".5pt">
              <v:textbox inset="0,0,0,6.5mm">
                <w:txbxContent>
                  <w:p w14:paraId="0192EEF8" w14:textId="706F0688" w:rsidR="00536027" w:rsidRPr="003653CF" w:rsidRDefault="00536027" w:rsidP="009A121D">
                    <w:pPr>
                      <w:pStyle w:val="Seitenzahlen"/>
                    </w:pPr>
                    <w:r w:rsidRPr="003653CF">
                      <w:fldChar w:fldCharType="begin"/>
                    </w:r>
                    <w:r w:rsidRPr="003653CF">
                      <w:instrText>PAGE   \* MERGEFORMAT</w:instrText>
                    </w:r>
                    <w:r w:rsidRPr="003653CF">
                      <w:fldChar w:fldCharType="separate"/>
                    </w:r>
                    <w:r w:rsidRPr="003653CF">
                      <w:rPr>
                        <w:noProof/>
                        <w:lang w:val="de-DE"/>
                      </w:rPr>
                      <w:t>5</w:t>
                    </w:r>
                    <w:r w:rsidRPr="003653CF">
                      <w:fldChar w:fldCharType="end"/>
                    </w:r>
                    <w:r w:rsidRPr="003653CF">
                      <w:t xml:space="preserve">   |   </w:t>
                    </w:r>
                    <w:fldSimple w:instr=" SECTIONPAGES   \* MERGEFORMAT ">
                      <w:r w:rsidR="004F67CF">
                        <w:rPr>
                          <w:noProof/>
                        </w:rPr>
                        <w:t>2</w:t>
                      </w:r>
                    </w:fldSimple>
                  </w:p>
                </w:txbxContent>
              </v:textbox>
              <w10:wrap type="square" anchorx="margin" anchory="page"/>
              <w10:anchorlock/>
            </v:shape>
          </w:pict>
        </mc:Fallback>
      </mc:AlternateContent>
    </w:r>
  </w:p>
  <w:p w14:paraId="174891B2" w14:textId="77777777" w:rsidR="009A121D" w:rsidRPr="009A121D" w:rsidRDefault="009A121D" w:rsidP="009A121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E4DBBA" w14:textId="77777777" w:rsidR="00874D77" w:rsidRPr="00D00E26" w:rsidRDefault="00874D77" w:rsidP="00D00E26">
    <w:pPr>
      <w:pStyle w:val="Fuzeile"/>
    </w:pPr>
  </w:p>
  <w:p w14:paraId="36CE3022" w14:textId="77777777" w:rsidR="0011600D" w:rsidRDefault="0011600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D04180" w14:textId="77777777" w:rsidR="00FF4598" w:rsidRPr="00B40109" w:rsidRDefault="00FF4598" w:rsidP="009A121D">
      <w:pPr>
        <w:pStyle w:val="Fussnotentrennung"/>
      </w:pPr>
    </w:p>
  </w:footnote>
  <w:footnote w:type="continuationSeparator" w:id="0">
    <w:p w14:paraId="6C43E00C" w14:textId="77777777" w:rsidR="00FF4598" w:rsidRDefault="00FF4598" w:rsidP="00F91D37">
      <w:pPr>
        <w:spacing w:line="240" w:lineRule="auto"/>
      </w:pPr>
      <w:r>
        <w:continuationSeparator/>
      </w:r>
    </w:p>
  </w:footnote>
  <w:footnote w:type="continuationNotice" w:id="1">
    <w:p w14:paraId="5B2593B8" w14:textId="77777777" w:rsidR="00FF4598" w:rsidRDefault="00FF4598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ohneRahmen"/>
      <w:tblW w:w="7791" w:type="dxa"/>
      <w:tblInd w:w="-987" w:type="dxa"/>
      <w:tblLook w:val="04A0" w:firstRow="1" w:lastRow="0" w:firstColumn="1" w:lastColumn="0" w:noHBand="0" w:noVBand="1"/>
    </w:tblPr>
    <w:tblGrid>
      <w:gridCol w:w="2852"/>
      <w:gridCol w:w="4939"/>
    </w:tblGrid>
    <w:tr w:rsidR="00DB4A20" w14:paraId="0C98CECD" w14:textId="77777777" w:rsidTr="00EB5C1A">
      <w:trPr>
        <w:trHeight w:hRule="exact" w:val="937"/>
      </w:trPr>
      <w:tc>
        <w:tcPr>
          <w:tcW w:w="2852" w:type="dxa"/>
          <w:tcBorders>
            <w:right w:val="single" w:sz="4" w:space="0" w:color="808080"/>
          </w:tcBorders>
        </w:tcPr>
        <w:p w14:paraId="5E4765FA" w14:textId="77777777" w:rsidR="00DB4A20" w:rsidRPr="003621B6" w:rsidRDefault="00DB4A20" w:rsidP="00653A12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56736C99" wp14:editId="251A1854">
                <wp:extent cx="1548000" cy="536243"/>
                <wp:effectExtent l="0" t="0" r="0" b="0"/>
                <wp:docPr id="1920512648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39" w:type="dxa"/>
          <w:tcBorders>
            <w:left w:val="single" w:sz="4" w:space="0" w:color="808080"/>
          </w:tcBorders>
          <w:vAlign w:val="center"/>
        </w:tcPr>
        <w:p w14:paraId="00FCFD27" w14:textId="77777777" w:rsidR="00DB4A20" w:rsidRDefault="00EB5C1A" w:rsidP="00653A12">
          <w:pPr>
            <w:pStyle w:val="Organisationseinheit"/>
            <w:ind w:left="408"/>
            <w:contextualSpacing/>
          </w:pPr>
          <w:r>
            <w:t>Institut für Erziehungswissenschaft</w:t>
          </w:r>
        </w:p>
        <w:p w14:paraId="74200CD2" w14:textId="2CAF31B6" w:rsidR="00EB5C1A" w:rsidRPr="001465E4" w:rsidRDefault="00EB5C1A" w:rsidP="00653A12">
          <w:pPr>
            <w:pStyle w:val="Organisationseinheit"/>
            <w:ind w:left="408"/>
            <w:contextualSpacing/>
          </w:pPr>
        </w:p>
      </w:tc>
    </w:tr>
  </w:tbl>
  <w:p w14:paraId="5D424159" w14:textId="355BE1FA" w:rsidR="00DB4A20" w:rsidRDefault="00DB4A20" w:rsidP="00EB5C1A">
    <w:pPr>
      <w:pStyle w:val="Kopfzeile"/>
      <w:tabs>
        <w:tab w:val="clear" w:pos="4536"/>
        <w:tab w:val="clear" w:pos="9072"/>
        <w:tab w:val="left" w:pos="489"/>
      </w:tabs>
      <w:spacing w:after="1020"/>
    </w:pPr>
  </w:p>
  <w:p w14:paraId="51D1D9FC" w14:textId="77777777" w:rsidR="00887DA4" w:rsidRPr="00887DA4" w:rsidRDefault="00887DA4" w:rsidP="00887DA4">
    <w:pPr>
      <w:pStyle w:val="Kopfzeile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7455C8"/>
    <w:multiLevelType w:val="multilevel"/>
    <w:tmpl w:val="74F2CCFE"/>
    <w:numStyleLink w:val="Nummerierteberschriften"/>
  </w:abstractNum>
  <w:abstractNum w:abstractNumId="2" w15:restartNumberingAfterBreak="0">
    <w:nsid w:val="238306D5"/>
    <w:multiLevelType w:val="multilevel"/>
    <w:tmpl w:val="74F2CCFE"/>
    <w:styleLink w:val="Nummerierteberschriften"/>
    <w:lvl w:ilvl="0">
      <w:start w:val="1"/>
      <w:numFmt w:val="decimal"/>
      <w:pStyle w:val="berschrift1nummeriert"/>
      <w:lvlText w:val="%1."/>
      <w:lvlJc w:val="left"/>
      <w:pPr>
        <w:ind w:left="567" w:hanging="567"/>
      </w:p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</w:lvl>
    <w:lvl w:ilvl="5">
      <w:start w:val="1"/>
      <w:numFmt w:val="decimal"/>
      <w:pStyle w:val="Nummerierung1"/>
      <w:lvlText w:val="%6."/>
      <w:lvlJc w:val="left"/>
      <w:pPr>
        <w:tabs>
          <w:tab w:val="num" w:pos="425"/>
        </w:tabs>
        <w:ind w:left="284" w:hanging="284"/>
      </w:p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</w:lvl>
  </w:abstractNum>
  <w:abstractNum w:abstractNumId="3" w15:restartNumberingAfterBreak="0">
    <w:nsid w:val="2D892884"/>
    <w:multiLevelType w:val="multilevel"/>
    <w:tmpl w:val="8BDE3172"/>
    <w:lvl w:ilvl="0">
      <w:start w:val="1"/>
      <w:numFmt w:val="decimal"/>
      <w:lvlText w:val="%1."/>
      <w:lvlJc w:val="left"/>
      <w:pPr>
        <w:ind w:left="567" w:hanging="567"/>
      </w:pPr>
    </w:lvl>
    <w:lvl w:ilvl="1">
      <w:start w:val="1"/>
      <w:numFmt w:val="decimal"/>
      <w:lvlText w:val="%1.%2"/>
      <w:lvlJc w:val="left"/>
      <w:pPr>
        <w:ind w:left="567" w:hanging="567"/>
      </w:pPr>
    </w:lvl>
    <w:lvl w:ilvl="2">
      <w:start w:val="1"/>
      <w:numFmt w:val="decimal"/>
      <w:lvlText w:val="%1.%2.%3"/>
      <w:lvlJc w:val="left"/>
      <w:pPr>
        <w:ind w:left="567" w:hanging="567"/>
      </w:pPr>
    </w:lvl>
    <w:lvl w:ilvl="3">
      <w:start w:val="1"/>
      <w:numFmt w:val="decimal"/>
      <w:lvlText w:val="%1.%2.%3.%4"/>
      <w:lvlJc w:val="left"/>
      <w:pPr>
        <w:ind w:left="851" w:hanging="851"/>
      </w:pPr>
    </w:lvl>
    <w:lvl w:ilvl="4">
      <w:start w:val="1"/>
      <w:numFmt w:val="decimal"/>
      <w:lvlText w:val="%1.%2.%3.%4.%5"/>
      <w:lvlJc w:val="left"/>
      <w:pPr>
        <w:ind w:left="1134" w:hanging="1134"/>
      </w:p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</w:lvl>
    <w:lvl w:ilvl="6">
      <w:start w:val="1"/>
      <w:numFmt w:val="decimal"/>
      <w:suff w:val="nothing"/>
      <w:lvlText w:val="%6.%7"/>
      <w:lvlJc w:val="left"/>
      <w:pPr>
        <w:ind w:left="709" w:hanging="425"/>
      </w:pPr>
    </w:lvl>
    <w:lvl w:ilvl="7">
      <w:start w:val="1"/>
      <w:numFmt w:val="decimal"/>
      <w:suff w:val="nothing"/>
      <w:lvlText w:val="%6.%7.%8"/>
      <w:lvlJc w:val="left"/>
      <w:pPr>
        <w:ind w:left="1276" w:hanging="567"/>
      </w:pPr>
    </w:lvl>
    <w:lvl w:ilvl="8">
      <w:start w:val="1"/>
      <w:numFmt w:val="lowerLetter"/>
      <w:lvlText w:val="%9."/>
      <w:lvlJc w:val="left"/>
      <w:pPr>
        <w:ind w:left="284" w:hanging="284"/>
      </w:pPr>
    </w:lvl>
  </w:abstractNum>
  <w:abstractNum w:abstractNumId="4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597658A5"/>
    <w:multiLevelType w:val="multilevel"/>
    <w:tmpl w:val="74F2CCFE"/>
    <w:numStyleLink w:val="Nummerierteberschriften"/>
  </w:abstractNum>
  <w:abstractNum w:abstractNumId="7" w15:restartNumberingAfterBreak="0">
    <w:nsid w:val="5E1D8523"/>
    <w:multiLevelType w:val="multilevel"/>
    <w:tmpl w:val="7772C6B4"/>
    <w:lvl w:ilvl="0">
      <w:start w:val="1"/>
      <w:numFmt w:val="decimal"/>
      <w:pStyle w:val="berschrift1"/>
      <w:lvlText w:val="%1"/>
      <w:lvlJc w:val="left"/>
      <w:pPr>
        <w:ind w:left="574" w:hanging="432"/>
      </w:pPr>
      <w:rPr>
        <w:rFonts w:ascii="Source Sans Pro" w:hAnsi="Source Sans Pro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6D65251"/>
    <w:multiLevelType w:val="multilevel"/>
    <w:tmpl w:val="9364FD24"/>
    <w:numStyleLink w:val="Aufzhlungen"/>
  </w:abstractNum>
  <w:abstractNum w:abstractNumId="9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415826639">
    <w:abstractNumId w:val="7"/>
  </w:num>
  <w:num w:numId="2" w16cid:durableId="956832184">
    <w:abstractNumId w:val="5"/>
  </w:num>
  <w:num w:numId="3" w16cid:durableId="171723735">
    <w:abstractNumId w:val="0"/>
  </w:num>
  <w:num w:numId="4" w16cid:durableId="1073507391">
    <w:abstractNumId w:val="2"/>
  </w:num>
  <w:num w:numId="5" w16cid:durableId="2070180115">
    <w:abstractNumId w:val="2"/>
  </w:num>
  <w:num w:numId="6" w16cid:durableId="1074162686">
    <w:abstractNumId w:val="9"/>
  </w:num>
  <w:num w:numId="7" w16cid:durableId="1433551939">
    <w:abstractNumId w:val="9"/>
  </w:num>
  <w:num w:numId="8" w16cid:durableId="413744835">
    <w:abstractNumId w:val="8"/>
  </w:num>
  <w:num w:numId="9" w16cid:durableId="180516226">
    <w:abstractNumId w:val="4"/>
  </w:num>
  <w:num w:numId="10" w16cid:durableId="130562892">
    <w:abstractNumId w:val="1"/>
  </w:num>
  <w:num w:numId="11" w16cid:durableId="2058778851">
    <w:abstractNumId w:val="3"/>
  </w:num>
  <w:num w:numId="12" w16cid:durableId="520973783">
    <w:abstractNumId w:val="3"/>
  </w:num>
  <w:num w:numId="13" w16cid:durableId="1080902689">
    <w:abstractNumId w:val="3"/>
  </w:num>
  <w:num w:numId="14" w16cid:durableId="1853185064">
    <w:abstractNumId w:val="3"/>
  </w:num>
  <w:num w:numId="15" w16cid:durableId="1570189332">
    <w:abstractNumId w:val="4"/>
  </w:num>
  <w:num w:numId="16" w16cid:durableId="650719505">
    <w:abstractNumId w:val="3"/>
  </w:num>
  <w:num w:numId="17" w16cid:durableId="590356622">
    <w:abstractNumId w:val="0"/>
  </w:num>
  <w:num w:numId="18" w16cid:durableId="2077242934">
    <w:abstractNumId w:val="0"/>
  </w:num>
  <w:num w:numId="19" w16cid:durableId="1763329603">
    <w:abstractNumId w:val="0"/>
  </w:num>
  <w:num w:numId="20" w16cid:durableId="519316389">
    <w:abstractNumId w:val="0"/>
  </w:num>
  <w:num w:numId="21" w16cid:durableId="1760708971">
    <w:abstractNumId w:val="0"/>
  </w:num>
  <w:num w:numId="22" w16cid:durableId="1712530880">
    <w:abstractNumId w:val="0"/>
  </w:num>
  <w:num w:numId="23" w16cid:durableId="193083300">
    <w:abstractNumId w:val="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DateAndTime/>
  <w:activeWritingStyle w:appName="MSWord" w:lang="de-CH" w:vendorID="64" w:dllVersion="0" w:nlCheck="1" w:checkStyle="0"/>
  <w:activeWritingStyle w:appName="MSWord" w:lang="en-US" w:vendorID="64" w:dllVersion="0" w:nlCheck="1" w:checkStyle="0"/>
  <w:activeWritingStyle w:appName="MSWord" w:lang="de-DE" w:vendorID="64" w:dllVersion="0" w:nlCheck="1" w:checkStyle="0"/>
  <w:proofState w:spelling="clean" w:grammar="clean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09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32D2"/>
    <w:rsid w:val="000000FB"/>
    <w:rsid w:val="00002978"/>
    <w:rsid w:val="00003A9F"/>
    <w:rsid w:val="00007462"/>
    <w:rsid w:val="0001010F"/>
    <w:rsid w:val="000130EB"/>
    <w:rsid w:val="00014EF4"/>
    <w:rsid w:val="00016E47"/>
    <w:rsid w:val="00025A3B"/>
    <w:rsid w:val="00025CEC"/>
    <w:rsid w:val="000266B7"/>
    <w:rsid w:val="00026C08"/>
    <w:rsid w:val="00032B92"/>
    <w:rsid w:val="00032EA5"/>
    <w:rsid w:val="000406AD"/>
    <w:rsid w:val="000409C8"/>
    <w:rsid w:val="00041297"/>
    <w:rsid w:val="00041700"/>
    <w:rsid w:val="00042FDD"/>
    <w:rsid w:val="000472C2"/>
    <w:rsid w:val="000504D7"/>
    <w:rsid w:val="00052258"/>
    <w:rsid w:val="000559FA"/>
    <w:rsid w:val="00063BC2"/>
    <w:rsid w:val="00065BCC"/>
    <w:rsid w:val="000701F1"/>
    <w:rsid w:val="00071780"/>
    <w:rsid w:val="000757F2"/>
    <w:rsid w:val="00075FF3"/>
    <w:rsid w:val="000803EB"/>
    <w:rsid w:val="00084EB5"/>
    <w:rsid w:val="00090380"/>
    <w:rsid w:val="00096E8E"/>
    <w:rsid w:val="00097A32"/>
    <w:rsid w:val="000A1884"/>
    <w:rsid w:val="000A24EC"/>
    <w:rsid w:val="000A2660"/>
    <w:rsid w:val="000A7CC5"/>
    <w:rsid w:val="000B1162"/>
    <w:rsid w:val="000B183F"/>
    <w:rsid w:val="000B1DC7"/>
    <w:rsid w:val="000B444B"/>
    <w:rsid w:val="000B595D"/>
    <w:rsid w:val="000C1D20"/>
    <w:rsid w:val="000C466F"/>
    <w:rsid w:val="000C486A"/>
    <w:rsid w:val="000C49C1"/>
    <w:rsid w:val="000C4CD8"/>
    <w:rsid w:val="000C572C"/>
    <w:rsid w:val="000D1743"/>
    <w:rsid w:val="000D1BB6"/>
    <w:rsid w:val="000D7269"/>
    <w:rsid w:val="000E37CE"/>
    <w:rsid w:val="000E7543"/>
    <w:rsid w:val="000E756F"/>
    <w:rsid w:val="000F1007"/>
    <w:rsid w:val="000F1D2B"/>
    <w:rsid w:val="000F6BD4"/>
    <w:rsid w:val="0010021F"/>
    <w:rsid w:val="00102312"/>
    <w:rsid w:val="00102345"/>
    <w:rsid w:val="00103653"/>
    <w:rsid w:val="00106688"/>
    <w:rsid w:val="00107F09"/>
    <w:rsid w:val="001134C7"/>
    <w:rsid w:val="00113CB8"/>
    <w:rsid w:val="00114B04"/>
    <w:rsid w:val="0011600D"/>
    <w:rsid w:val="00117356"/>
    <w:rsid w:val="0012151C"/>
    <w:rsid w:val="00122614"/>
    <w:rsid w:val="00127BBA"/>
    <w:rsid w:val="001339B4"/>
    <w:rsid w:val="00133CFB"/>
    <w:rsid w:val="001375AB"/>
    <w:rsid w:val="0014219B"/>
    <w:rsid w:val="0014325C"/>
    <w:rsid w:val="00144122"/>
    <w:rsid w:val="00145E6F"/>
    <w:rsid w:val="001465E4"/>
    <w:rsid w:val="00146EF9"/>
    <w:rsid w:val="00146F41"/>
    <w:rsid w:val="00150BB0"/>
    <w:rsid w:val="001514C0"/>
    <w:rsid w:val="00152BDC"/>
    <w:rsid w:val="00154677"/>
    <w:rsid w:val="00154BAF"/>
    <w:rsid w:val="00155A46"/>
    <w:rsid w:val="00157ECA"/>
    <w:rsid w:val="00161B92"/>
    <w:rsid w:val="00163157"/>
    <w:rsid w:val="00163722"/>
    <w:rsid w:val="0016774B"/>
    <w:rsid w:val="00167916"/>
    <w:rsid w:val="0017133E"/>
    <w:rsid w:val="00171870"/>
    <w:rsid w:val="001757BD"/>
    <w:rsid w:val="001803AA"/>
    <w:rsid w:val="00181168"/>
    <w:rsid w:val="00182F10"/>
    <w:rsid w:val="00194130"/>
    <w:rsid w:val="001A080C"/>
    <w:rsid w:val="001A3606"/>
    <w:rsid w:val="001A3D50"/>
    <w:rsid w:val="001A43BD"/>
    <w:rsid w:val="001A74A5"/>
    <w:rsid w:val="001B20F5"/>
    <w:rsid w:val="001B2CF1"/>
    <w:rsid w:val="001B5DC4"/>
    <w:rsid w:val="001B6567"/>
    <w:rsid w:val="001B6F97"/>
    <w:rsid w:val="001C3763"/>
    <w:rsid w:val="001C3C44"/>
    <w:rsid w:val="001C4A15"/>
    <w:rsid w:val="001C74EF"/>
    <w:rsid w:val="001D3D4B"/>
    <w:rsid w:val="001D3F99"/>
    <w:rsid w:val="001D58F1"/>
    <w:rsid w:val="001D5BDE"/>
    <w:rsid w:val="001D60F7"/>
    <w:rsid w:val="001E17CD"/>
    <w:rsid w:val="001E247E"/>
    <w:rsid w:val="001E4956"/>
    <w:rsid w:val="001E61C9"/>
    <w:rsid w:val="001E73CF"/>
    <w:rsid w:val="001E73F4"/>
    <w:rsid w:val="001F229E"/>
    <w:rsid w:val="001F4A7E"/>
    <w:rsid w:val="001F4B8C"/>
    <w:rsid w:val="001F4F9B"/>
    <w:rsid w:val="00202866"/>
    <w:rsid w:val="002030B8"/>
    <w:rsid w:val="00204C84"/>
    <w:rsid w:val="0021015E"/>
    <w:rsid w:val="002118A8"/>
    <w:rsid w:val="00211929"/>
    <w:rsid w:val="00211A99"/>
    <w:rsid w:val="00212A2E"/>
    <w:rsid w:val="00216AB2"/>
    <w:rsid w:val="00217AA0"/>
    <w:rsid w:val="0022053F"/>
    <w:rsid w:val="00222AA3"/>
    <w:rsid w:val="0022685B"/>
    <w:rsid w:val="00226FA0"/>
    <w:rsid w:val="0023018C"/>
    <w:rsid w:val="00230606"/>
    <w:rsid w:val="0023205B"/>
    <w:rsid w:val="002322AD"/>
    <w:rsid w:val="002369CE"/>
    <w:rsid w:val="002432D2"/>
    <w:rsid w:val="002466D7"/>
    <w:rsid w:val="00247905"/>
    <w:rsid w:val="0025644A"/>
    <w:rsid w:val="00257D13"/>
    <w:rsid w:val="00261983"/>
    <w:rsid w:val="00267F71"/>
    <w:rsid w:val="00270C95"/>
    <w:rsid w:val="00271B4C"/>
    <w:rsid w:val="0027230C"/>
    <w:rsid w:val="0027246C"/>
    <w:rsid w:val="002726D9"/>
    <w:rsid w:val="00273EBC"/>
    <w:rsid w:val="0027766E"/>
    <w:rsid w:val="002815E0"/>
    <w:rsid w:val="00283995"/>
    <w:rsid w:val="002845D9"/>
    <w:rsid w:val="002860A4"/>
    <w:rsid w:val="00290E37"/>
    <w:rsid w:val="00291BC9"/>
    <w:rsid w:val="00292375"/>
    <w:rsid w:val="002935B1"/>
    <w:rsid w:val="00293D54"/>
    <w:rsid w:val="002A2D88"/>
    <w:rsid w:val="002A6277"/>
    <w:rsid w:val="002A6A64"/>
    <w:rsid w:val="002A7055"/>
    <w:rsid w:val="002A7E68"/>
    <w:rsid w:val="002B1F0B"/>
    <w:rsid w:val="002B2FC6"/>
    <w:rsid w:val="002B551B"/>
    <w:rsid w:val="002B6F58"/>
    <w:rsid w:val="002C163B"/>
    <w:rsid w:val="002C3205"/>
    <w:rsid w:val="002C3734"/>
    <w:rsid w:val="002C6C56"/>
    <w:rsid w:val="002D21EF"/>
    <w:rsid w:val="002D272F"/>
    <w:rsid w:val="002D38AE"/>
    <w:rsid w:val="002D709C"/>
    <w:rsid w:val="002E21DD"/>
    <w:rsid w:val="002F06AA"/>
    <w:rsid w:val="002F4FB0"/>
    <w:rsid w:val="002F68A2"/>
    <w:rsid w:val="002F7085"/>
    <w:rsid w:val="002F7C55"/>
    <w:rsid w:val="0030245A"/>
    <w:rsid w:val="00303B73"/>
    <w:rsid w:val="00304BD5"/>
    <w:rsid w:val="00307A5B"/>
    <w:rsid w:val="00310D99"/>
    <w:rsid w:val="00314C63"/>
    <w:rsid w:val="00315B08"/>
    <w:rsid w:val="00321330"/>
    <w:rsid w:val="00322250"/>
    <w:rsid w:val="0032330D"/>
    <w:rsid w:val="00323E3B"/>
    <w:rsid w:val="003261BD"/>
    <w:rsid w:val="00327558"/>
    <w:rsid w:val="00333A1B"/>
    <w:rsid w:val="00334A50"/>
    <w:rsid w:val="00337D47"/>
    <w:rsid w:val="0034134D"/>
    <w:rsid w:val="0034273D"/>
    <w:rsid w:val="00343A7F"/>
    <w:rsid w:val="00347F53"/>
    <w:rsid w:val="00350A74"/>
    <w:rsid w:val="003514EE"/>
    <w:rsid w:val="00353E7E"/>
    <w:rsid w:val="00355C57"/>
    <w:rsid w:val="003621B6"/>
    <w:rsid w:val="00363671"/>
    <w:rsid w:val="003647D9"/>
    <w:rsid w:val="00364EE3"/>
    <w:rsid w:val="003653CF"/>
    <w:rsid w:val="0036688D"/>
    <w:rsid w:val="00371E1F"/>
    <w:rsid w:val="0037405C"/>
    <w:rsid w:val="00374A49"/>
    <w:rsid w:val="003757E4"/>
    <w:rsid w:val="00375834"/>
    <w:rsid w:val="003762A0"/>
    <w:rsid w:val="003824CC"/>
    <w:rsid w:val="00382B66"/>
    <w:rsid w:val="003843BA"/>
    <w:rsid w:val="0039124E"/>
    <w:rsid w:val="00391C87"/>
    <w:rsid w:val="00394252"/>
    <w:rsid w:val="00395A1F"/>
    <w:rsid w:val="00396DAD"/>
    <w:rsid w:val="003A0088"/>
    <w:rsid w:val="003A73FF"/>
    <w:rsid w:val="003B2008"/>
    <w:rsid w:val="003B7303"/>
    <w:rsid w:val="003B7896"/>
    <w:rsid w:val="003C1B52"/>
    <w:rsid w:val="003C3AED"/>
    <w:rsid w:val="003C3D32"/>
    <w:rsid w:val="003C7AA5"/>
    <w:rsid w:val="003D0FAA"/>
    <w:rsid w:val="003D2745"/>
    <w:rsid w:val="003D2F4C"/>
    <w:rsid w:val="003D589D"/>
    <w:rsid w:val="003E0AC2"/>
    <w:rsid w:val="003E1920"/>
    <w:rsid w:val="003E1C93"/>
    <w:rsid w:val="003E5DF3"/>
    <w:rsid w:val="003E7468"/>
    <w:rsid w:val="003F012A"/>
    <w:rsid w:val="003F0599"/>
    <w:rsid w:val="003F1A56"/>
    <w:rsid w:val="003F69F5"/>
    <w:rsid w:val="0040452E"/>
    <w:rsid w:val="00405980"/>
    <w:rsid w:val="00412C86"/>
    <w:rsid w:val="00415603"/>
    <w:rsid w:val="00416AAE"/>
    <w:rsid w:val="00416EFB"/>
    <w:rsid w:val="0042454D"/>
    <w:rsid w:val="00427C08"/>
    <w:rsid w:val="00440B2D"/>
    <w:rsid w:val="0044332C"/>
    <w:rsid w:val="0044425B"/>
    <w:rsid w:val="00444695"/>
    <w:rsid w:val="004456F0"/>
    <w:rsid w:val="00452D49"/>
    <w:rsid w:val="00452FC3"/>
    <w:rsid w:val="0045362B"/>
    <w:rsid w:val="0045680E"/>
    <w:rsid w:val="00457E18"/>
    <w:rsid w:val="00471D34"/>
    <w:rsid w:val="0047286A"/>
    <w:rsid w:val="00476325"/>
    <w:rsid w:val="00476580"/>
    <w:rsid w:val="00480603"/>
    <w:rsid w:val="00484F10"/>
    <w:rsid w:val="00485858"/>
    <w:rsid w:val="00485CA1"/>
    <w:rsid w:val="00486D13"/>
    <w:rsid w:val="00486DBB"/>
    <w:rsid w:val="004908AF"/>
    <w:rsid w:val="00490FC3"/>
    <w:rsid w:val="00494FD7"/>
    <w:rsid w:val="00495F83"/>
    <w:rsid w:val="0049662D"/>
    <w:rsid w:val="004A039B"/>
    <w:rsid w:val="004A06C5"/>
    <w:rsid w:val="004A1BFD"/>
    <w:rsid w:val="004A21D1"/>
    <w:rsid w:val="004A3CB0"/>
    <w:rsid w:val="004A531E"/>
    <w:rsid w:val="004A7400"/>
    <w:rsid w:val="004B0FDB"/>
    <w:rsid w:val="004B3225"/>
    <w:rsid w:val="004B454A"/>
    <w:rsid w:val="004B4FC7"/>
    <w:rsid w:val="004B67F2"/>
    <w:rsid w:val="004B78BB"/>
    <w:rsid w:val="004C1329"/>
    <w:rsid w:val="004C1E00"/>
    <w:rsid w:val="004C2A5B"/>
    <w:rsid w:val="004C3880"/>
    <w:rsid w:val="004C4B0F"/>
    <w:rsid w:val="004C4D19"/>
    <w:rsid w:val="004C5120"/>
    <w:rsid w:val="004C6038"/>
    <w:rsid w:val="004C6284"/>
    <w:rsid w:val="004C6BC7"/>
    <w:rsid w:val="004D0D0F"/>
    <w:rsid w:val="004D0F2F"/>
    <w:rsid w:val="004D179F"/>
    <w:rsid w:val="004D3323"/>
    <w:rsid w:val="004D411C"/>
    <w:rsid w:val="004D5B31"/>
    <w:rsid w:val="004D7403"/>
    <w:rsid w:val="004E0E33"/>
    <w:rsid w:val="004E32B1"/>
    <w:rsid w:val="004F22CB"/>
    <w:rsid w:val="004F3283"/>
    <w:rsid w:val="004F67CF"/>
    <w:rsid w:val="00500294"/>
    <w:rsid w:val="00501A71"/>
    <w:rsid w:val="00501E3E"/>
    <w:rsid w:val="005078C5"/>
    <w:rsid w:val="0051262C"/>
    <w:rsid w:val="00513877"/>
    <w:rsid w:val="005153BC"/>
    <w:rsid w:val="00525B53"/>
    <w:rsid w:val="00526970"/>
    <w:rsid w:val="00526C93"/>
    <w:rsid w:val="0053172F"/>
    <w:rsid w:val="005336B7"/>
    <w:rsid w:val="005339AE"/>
    <w:rsid w:val="00533AC1"/>
    <w:rsid w:val="00535EA2"/>
    <w:rsid w:val="00536027"/>
    <w:rsid w:val="00537410"/>
    <w:rsid w:val="00541F08"/>
    <w:rsid w:val="00543061"/>
    <w:rsid w:val="00543205"/>
    <w:rsid w:val="00543238"/>
    <w:rsid w:val="005463F1"/>
    <w:rsid w:val="00546548"/>
    <w:rsid w:val="00550787"/>
    <w:rsid w:val="00551941"/>
    <w:rsid w:val="005540B8"/>
    <w:rsid w:val="00554BA0"/>
    <w:rsid w:val="00554D4C"/>
    <w:rsid w:val="005568AB"/>
    <w:rsid w:val="00560061"/>
    <w:rsid w:val="00560475"/>
    <w:rsid w:val="00562128"/>
    <w:rsid w:val="005671FC"/>
    <w:rsid w:val="00575C3C"/>
    <w:rsid w:val="00575DE0"/>
    <w:rsid w:val="00575F8F"/>
    <w:rsid w:val="00576406"/>
    <w:rsid w:val="00576439"/>
    <w:rsid w:val="00576DB0"/>
    <w:rsid w:val="00580133"/>
    <w:rsid w:val="00580DE2"/>
    <w:rsid w:val="00580E92"/>
    <w:rsid w:val="0058244B"/>
    <w:rsid w:val="005843D9"/>
    <w:rsid w:val="005868A5"/>
    <w:rsid w:val="00591832"/>
    <w:rsid w:val="00592841"/>
    <w:rsid w:val="00592FBD"/>
    <w:rsid w:val="00597F45"/>
    <w:rsid w:val="005A0B09"/>
    <w:rsid w:val="005A2631"/>
    <w:rsid w:val="005A357F"/>
    <w:rsid w:val="005A7BE5"/>
    <w:rsid w:val="005B4DEC"/>
    <w:rsid w:val="005B6FD0"/>
    <w:rsid w:val="005C0714"/>
    <w:rsid w:val="005C2563"/>
    <w:rsid w:val="005C2DC8"/>
    <w:rsid w:val="005C35F5"/>
    <w:rsid w:val="005C6148"/>
    <w:rsid w:val="005C61A5"/>
    <w:rsid w:val="005C7189"/>
    <w:rsid w:val="005D0159"/>
    <w:rsid w:val="005D294A"/>
    <w:rsid w:val="005D5D19"/>
    <w:rsid w:val="005E2C05"/>
    <w:rsid w:val="005E354E"/>
    <w:rsid w:val="005E4ACB"/>
    <w:rsid w:val="005E6805"/>
    <w:rsid w:val="005E75BF"/>
    <w:rsid w:val="005F06D4"/>
    <w:rsid w:val="005F2B49"/>
    <w:rsid w:val="005F6B47"/>
    <w:rsid w:val="005F7B1C"/>
    <w:rsid w:val="006023ED"/>
    <w:rsid w:val="00603BE6"/>
    <w:rsid w:val="006044D5"/>
    <w:rsid w:val="0061009F"/>
    <w:rsid w:val="00612079"/>
    <w:rsid w:val="00614927"/>
    <w:rsid w:val="00622481"/>
    <w:rsid w:val="006225E8"/>
    <w:rsid w:val="00622FDC"/>
    <w:rsid w:val="00624E1F"/>
    <w:rsid w:val="00625020"/>
    <w:rsid w:val="006265B6"/>
    <w:rsid w:val="00626FCB"/>
    <w:rsid w:val="00627756"/>
    <w:rsid w:val="00630065"/>
    <w:rsid w:val="0063627E"/>
    <w:rsid w:val="00642F26"/>
    <w:rsid w:val="00647B77"/>
    <w:rsid w:val="00650B3D"/>
    <w:rsid w:val="00650E5F"/>
    <w:rsid w:val="006514E3"/>
    <w:rsid w:val="0065274C"/>
    <w:rsid w:val="00653A12"/>
    <w:rsid w:val="00655563"/>
    <w:rsid w:val="00661A36"/>
    <w:rsid w:val="00661A71"/>
    <w:rsid w:val="00672E90"/>
    <w:rsid w:val="00674638"/>
    <w:rsid w:val="00676AC5"/>
    <w:rsid w:val="00685FCD"/>
    <w:rsid w:val="00686900"/>
    <w:rsid w:val="00686D14"/>
    <w:rsid w:val="00687ED7"/>
    <w:rsid w:val="006902BD"/>
    <w:rsid w:val="00691C4C"/>
    <w:rsid w:val="00696CE6"/>
    <w:rsid w:val="006A157B"/>
    <w:rsid w:val="006A2D12"/>
    <w:rsid w:val="006A2E1F"/>
    <w:rsid w:val="006A3921"/>
    <w:rsid w:val="006B128C"/>
    <w:rsid w:val="006B3083"/>
    <w:rsid w:val="006B5345"/>
    <w:rsid w:val="006C0422"/>
    <w:rsid w:val="006C052B"/>
    <w:rsid w:val="006C144C"/>
    <w:rsid w:val="006C3FF5"/>
    <w:rsid w:val="006C62E1"/>
    <w:rsid w:val="006D130C"/>
    <w:rsid w:val="006D166F"/>
    <w:rsid w:val="006D315E"/>
    <w:rsid w:val="006D48A4"/>
    <w:rsid w:val="006D4DFB"/>
    <w:rsid w:val="006D6291"/>
    <w:rsid w:val="006D6A67"/>
    <w:rsid w:val="006D7E7B"/>
    <w:rsid w:val="006E0F4E"/>
    <w:rsid w:val="006E481D"/>
    <w:rsid w:val="006E4AF1"/>
    <w:rsid w:val="006E6EAB"/>
    <w:rsid w:val="006F0345"/>
    <w:rsid w:val="006F0469"/>
    <w:rsid w:val="006F5C45"/>
    <w:rsid w:val="006F6067"/>
    <w:rsid w:val="006F65B3"/>
    <w:rsid w:val="00700979"/>
    <w:rsid w:val="007040B6"/>
    <w:rsid w:val="00705076"/>
    <w:rsid w:val="00705597"/>
    <w:rsid w:val="00706E09"/>
    <w:rsid w:val="00710FD7"/>
    <w:rsid w:val="00711147"/>
    <w:rsid w:val="0071200C"/>
    <w:rsid w:val="0071222D"/>
    <w:rsid w:val="00712791"/>
    <w:rsid w:val="00714162"/>
    <w:rsid w:val="00714414"/>
    <w:rsid w:val="0071778D"/>
    <w:rsid w:val="0072095D"/>
    <w:rsid w:val="00720A0B"/>
    <w:rsid w:val="00720D5D"/>
    <w:rsid w:val="00724891"/>
    <w:rsid w:val="007248EF"/>
    <w:rsid w:val="007277E3"/>
    <w:rsid w:val="00731192"/>
    <w:rsid w:val="00731A17"/>
    <w:rsid w:val="00734458"/>
    <w:rsid w:val="00735588"/>
    <w:rsid w:val="00737907"/>
    <w:rsid w:val="007419CF"/>
    <w:rsid w:val="00742369"/>
    <w:rsid w:val="0074241C"/>
    <w:rsid w:val="00742E9E"/>
    <w:rsid w:val="00743B01"/>
    <w:rsid w:val="0074487E"/>
    <w:rsid w:val="00746273"/>
    <w:rsid w:val="0075366F"/>
    <w:rsid w:val="00755084"/>
    <w:rsid w:val="00757E56"/>
    <w:rsid w:val="0076599E"/>
    <w:rsid w:val="00766CA9"/>
    <w:rsid w:val="00767D3B"/>
    <w:rsid w:val="007721BF"/>
    <w:rsid w:val="00774466"/>
    <w:rsid w:val="00774E70"/>
    <w:rsid w:val="0078181E"/>
    <w:rsid w:val="00783E8E"/>
    <w:rsid w:val="00784E2E"/>
    <w:rsid w:val="007913E4"/>
    <w:rsid w:val="00793351"/>
    <w:rsid w:val="00796CEE"/>
    <w:rsid w:val="00796F70"/>
    <w:rsid w:val="007A1F02"/>
    <w:rsid w:val="007A209A"/>
    <w:rsid w:val="007A34FD"/>
    <w:rsid w:val="007A4664"/>
    <w:rsid w:val="007A5B91"/>
    <w:rsid w:val="007B042E"/>
    <w:rsid w:val="007B514D"/>
    <w:rsid w:val="007B5396"/>
    <w:rsid w:val="007C0B2A"/>
    <w:rsid w:val="007C32B9"/>
    <w:rsid w:val="007C5177"/>
    <w:rsid w:val="007D4195"/>
    <w:rsid w:val="007D7866"/>
    <w:rsid w:val="007E0460"/>
    <w:rsid w:val="007E1144"/>
    <w:rsid w:val="007E74E0"/>
    <w:rsid w:val="007F0BA1"/>
    <w:rsid w:val="007F2D42"/>
    <w:rsid w:val="007F36E0"/>
    <w:rsid w:val="007F52CB"/>
    <w:rsid w:val="007F65AC"/>
    <w:rsid w:val="00801498"/>
    <w:rsid w:val="008026CE"/>
    <w:rsid w:val="0080420D"/>
    <w:rsid w:val="00810BF8"/>
    <w:rsid w:val="00814730"/>
    <w:rsid w:val="008203AA"/>
    <w:rsid w:val="008322C6"/>
    <w:rsid w:val="00833960"/>
    <w:rsid w:val="00834C83"/>
    <w:rsid w:val="00834F22"/>
    <w:rsid w:val="00837732"/>
    <w:rsid w:val="0083791E"/>
    <w:rsid w:val="00841741"/>
    <w:rsid w:val="00841B44"/>
    <w:rsid w:val="008432A8"/>
    <w:rsid w:val="00844759"/>
    <w:rsid w:val="00844B72"/>
    <w:rsid w:val="0084715E"/>
    <w:rsid w:val="00847780"/>
    <w:rsid w:val="00850E31"/>
    <w:rsid w:val="00853121"/>
    <w:rsid w:val="0085454F"/>
    <w:rsid w:val="00854E67"/>
    <w:rsid w:val="00857D8A"/>
    <w:rsid w:val="008602F9"/>
    <w:rsid w:val="00861230"/>
    <w:rsid w:val="00861F46"/>
    <w:rsid w:val="00864855"/>
    <w:rsid w:val="00865D96"/>
    <w:rsid w:val="00866EBF"/>
    <w:rsid w:val="00866FE4"/>
    <w:rsid w:val="00870017"/>
    <w:rsid w:val="008708C1"/>
    <w:rsid w:val="00871687"/>
    <w:rsid w:val="0087200B"/>
    <w:rsid w:val="008748C1"/>
    <w:rsid w:val="00874D77"/>
    <w:rsid w:val="00874E49"/>
    <w:rsid w:val="00875A82"/>
    <w:rsid w:val="00876898"/>
    <w:rsid w:val="00880514"/>
    <w:rsid w:val="0088261B"/>
    <w:rsid w:val="00882D7E"/>
    <w:rsid w:val="0088324E"/>
    <w:rsid w:val="00883CC4"/>
    <w:rsid w:val="00887318"/>
    <w:rsid w:val="0088782F"/>
    <w:rsid w:val="00887DA4"/>
    <w:rsid w:val="0089272D"/>
    <w:rsid w:val="00892A80"/>
    <w:rsid w:val="00893A2F"/>
    <w:rsid w:val="00895840"/>
    <w:rsid w:val="00896503"/>
    <w:rsid w:val="008A0276"/>
    <w:rsid w:val="008A4BB7"/>
    <w:rsid w:val="008A4E13"/>
    <w:rsid w:val="008A4FC4"/>
    <w:rsid w:val="008A72CC"/>
    <w:rsid w:val="008B0D72"/>
    <w:rsid w:val="008B182B"/>
    <w:rsid w:val="008B7BBA"/>
    <w:rsid w:val="008C3E25"/>
    <w:rsid w:val="008D4DCA"/>
    <w:rsid w:val="008E1218"/>
    <w:rsid w:val="008E53E8"/>
    <w:rsid w:val="008F1AC7"/>
    <w:rsid w:val="008F32C3"/>
    <w:rsid w:val="008F4781"/>
    <w:rsid w:val="008F5E45"/>
    <w:rsid w:val="008F6423"/>
    <w:rsid w:val="009033FD"/>
    <w:rsid w:val="00903C52"/>
    <w:rsid w:val="009130D8"/>
    <w:rsid w:val="009142E3"/>
    <w:rsid w:val="009207F1"/>
    <w:rsid w:val="00921174"/>
    <w:rsid w:val="009235A2"/>
    <w:rsid w:val="00924573"/>
    <w:rsid w:val="0093619F"/>
    <w:rsid w:val="00936978"/>
    <w:rsid w:val="009427E5"/>
    <w:rsid w:val="00944BA9"/>
    <w:rsid w:val="009454B7"/>
    <w:rsid w:val="009560CF"/>
    <w:rsid w:val="00957FD5"/>
    <w:rsid w:val="009613D8"/>
    <w:rsid w:val="00961E8E"/>
    <w:rsid w:val="00963663"/>
    <w:rsid w:val="0096603D"/>
    <w:rsid w:val="00967294"/>
    <w:rsid w:val="00971C80"/>
    <w:rsid w:val="009735A1"/>
    <w:rsid w:val="00974275"/>
    <w:rsid w:val="009804FC"/>
    <w:rsid w:val="00981BD5"/>
    <w:rsid w:val="00982969"/>
    <w:rsid w:val="0098474B"/>
    <w:rsid w:val="00986EC5"/>
    <w:rsid w:val="00987B9C"/>
    <w:rsid w:val="009907DE"/>
    <w:rsid w:val="0099202F"/>
    <w:rsid w:val="009920A8"/>
    <w:rsid w:val="00992DCC"/>
    <w:rsid w:val="00994BD1"/>
    <w:rsid w:val="00995CBA"/>
    <w:rsid w:val="0099678C"/>
    <w:rsid w:val="009969ED"/>
    <w:rsid w:val="009979D1"/>
    <w:rsid w:val="009A121D"/>
    <w:rsid w:val="009A1DB4"/>
    <w:rsid w:val="009A27FF"/>
    <w:rsid w:val="009B030C"/>
    <w:rsid w:val="009B0C96"/>
    <w:rsid w:val="009B100D"/>
    <w:rsid w:val="009C04D7"/>
    <w:rsid w:val="009C06B3"/>
    <w:rsid w:val="009C222B"/>
    <w:rsid w:val="009C5E0F"/>
    <w:rsid w:val="009C64D7"/>
    <w:rsid w:val="009C66DB"/>
    <w:rsid w:val="009C67A8"/>
    <w:rsid w:val="009C7795"/>
    <w:rsid w:val="009D1BAD"/>
    <w:rsid w:val="009D1D6A"/>
    <w:rsid w:val="009D201B"/>
    <w:rsid w:val="009D210E"/>
    <w:rsid w:val="009D5A37"/>
    <w:rsid w:val="009D5D9C"/>
    <w:rsid w:val="009E2171"/>
    <w:rsid w:val="009E46B8"/>
    <w:rsid w:val="009E5F0F"/>
    <w:rsid w:val="009F3314"/>
    <w:rsid w:val="009F3E6A"/>
    <w:rsid w:val="00A02378"/>
    <w:rsid w:val="00A03638"/>
    <w:rsid w:val="00A053AD"/>
    <w:rsid w:val="00A057A5"/>
    <w:rsid w:val="00A06F53"/>
    <w:rsid w:val="00A14C78"/>
    <w:rsid w:val="00A211F7"/>
    <w:rsid w:val="00A24FE6"/>
    <w:rsid w:val="00A25F7E"/>
    <w:rsid w:val="00A275C7"/>
    <w:rsid w:val="00A322F6"/>
    <w:rsid w:val="00A34DA7"/>
    <w:rsid w:val="00A37755"/>
    <w:rsid w:val="00A43EDD"/>
    <w:rsid w:val="00A46444"/>
    <w:rsid w:val="00A50948"/>
    <w:rsid w:val="00A5451D"/>
    <w:rsid w:val="00A5539F"/>
    <w:rsid w:val="00A55C83"/>
    <w:rsid w:val="00A57815"/>
    <w:rsid w:val="00A62266"/>
    <w:rsid w:val="00A62F82"/>
    <w:rsid w:val="00A62FAD"/>
    <w:rsid w:val="00A644DD"/>
    <w:rsid w:val="00A70CDC"/>
    <w:rsid w:val="00A7133D"/>
    <w:rsid w:val="00A71D76"/>
    <w:rsid w:val="00A71E43"/>
    <w:rsid w:val="00A722EF"/>
    <w:rsid w:val="00A7536A"/>
    <w:rsid w:val="00A7788C"/>
    <w:rsid w:val="00A77AF5"/>
    <w:rsid w:val="00A82B37"/>
    <w:rsid w:val="00A854CB"/>
    <w:rsid w:val="00A95802"/>
    <w:rsid w:val="00A960B8"/>
    <w:rsid w:val="00AA5600"/>
    <w:rsid w:val="00AA5DDC"/>
    <w:rsid w:val="00AA7009"/>
    <w:rsid w:val="00AB605E"/>
    <w:rsid w:val="00AC00E9"/>
    <w:rsid w:val="00AC0DF9"/>
    <w:rsid w:val="00AC2595"/>
    <w:rsid w:val="00AC2D5B"/>
    <w:rsid w:val="00AC3C0A"/>
    <w:rsid w:val="00AC4557"/>
    <w:rsid w:val="00AC6321"/>
    <w:rsid w:val="00AC76C1"/>
    <w:rsid w:val="00AD36B2"/>
    <w:rsid w:val="00AD4D36"/>
    <w:rsid w:val="00AD5C8F"/>
    <w:rsid w:val="00AE2A17"/>
    <w:rsid w:val="00AE37A6"/>
    <w:rsid w:val="00AE535E"/>
    <w:rsid w:val="00AE5F0A"/>
    <w:rsid w:val="00AE6EB7"/>
    <w:rsid w:val="00AE7A27"/>
    <w:rsid w:val="00AF00E5"/>
    <w:rsid w:val="00AF236E"/>
    <w:rsid w:val="00AF428D"/>
    <w:rsid w:val="00AF47AE"/>
    <w:rsid w:val="00AF4E5F"/>
    <w:rsid w:val="00AF5186"/>
    <w:rsid w:val="00AF7CA8"/>
    <w:rsid w:val="00B01588"/>
    <w:rsid w:val="00B01936"/>
    <w:rsid w:val="00B048CC"/>
    <w:rsid w:val="00B051F1"/>
    <w:rsid w:val="00B05554"/>
    <w:rsid w:val="00B11A9B"/>
    <w:rsid w:val="00B24B2A"/>
    <w:rsid w:val="00B2511F"/>
    <w:rsid w:val="00B30AF4"/>
    <w:rsid w:val="00B324C1"/>
    <w:rsid w:val="00B32881"/>
    <w:rsid w:val="00B32ABB"/>
    <w:rsid w:val="00B40057"/>
    <w:rsid w:val="00B40109"/>
    <w:rsid w:val="00B40BD2"/>
    <w:rsid w:val="00B41FD3"/>
    <w:rsid w:val="00B426D3"/>
    <w:rsid w:val="00B431DE"/>
    <w:rsid w:val="00B438C2"/>
    <w:rsid w:val="00B452C0"/>
    <w:rsid w:val="00B453FD"/>
    <w:rsid w:val="00B50989"/>
    <w:rsid w:val="00B5176B"/>
    <w:rsid w:val="00B52999"/>
    <w:rsid w:val="00B57230"/>
    <w:rsid w:val="00B622CF"/>
    <w:rsid w:val="00B632F8"/>
    <w:rsid w:val="00B64B6C"/>
    <w:rsid w:val="00B65552"/>
    <w:rsid w:val="00B67D13"/>
    <w:rsid w:val="00B70D03"/>
    <w:rsid w:val="00B70E0C"/>
    <w:rsid w:val="00B74AAD"/>
    <w:rsid w:val="00B803E7"/>
    <w:rsid w:val="00B80CB1"/>
    <w:rsid w:val="00B82E14"/>
    <w:rsid w:val="00B86D6B"/>
    <w:rsid w:val="00B9545F"/>
    <w:rsid w:val="00B97484"/>
    <w:rsid w:val="00BA2B5A"/>
    <w:rsid w:val="00BA4AF9"/>
    <w:rsid w:val="00BA4DDE"/>
    <w:rsid w:val="00BB0EB7"/>
    <w:rsid w:val="00BB13A0"/>
    <w:rsid w:val="00BB1DA6"/>
    <w:rsid w:val="00BB206A"/>
    <w:rsid w:val="00BB2323"/>
    <w:rsid w:val="00BB47D3"/>
    <w:rsid w:val="00BB4CF6"/>
    <w:rsid w:val="00BC5E1D"/>
    <w:rsid w:val="00BC6152"/>
    <w:rsid w:val="00BC655F"/>
    <w:rsid w:val="00BC6819"/>
    <w:rsid w:val="00BD09F9"/>
    <w:rsid w:val="00BD1772"/>
    <w:rsid w:val="00BD25AB"/>
    <w:rsid w:val="00BD6C11"/>
    <w:rsid w:val="00BE1685"/>
    <w:rsid w:val="00BE1953"/>
    <w:rsid w:val="00BE1E62"/>
    <w:rsid w:val="00BE4529"/>
    <w:rsid w:val="00BE49B6"/>
    <w:rsid w:val="00BE5316"/>
    <w:rsid w:val="00BE5D92"/>
    <w:rsid w:val="00BE75B2"/>
    <w:rsid w:val="00BE7FDE"/>
    <w:rsid w:val="00BF52B2"/>
    <w:rsid w:val="00BF7052"/>
    <w:rsid w:val="00C025E9"/>
    <w:rsid w:val="00C05139"/>
    <w:rsid w:val="00C056BB"/>
    <w:rsid w:val="00C05FAB"/>
    <w:rsid w:val="00C07A10"/>
    <w:rsid w:val="00C1079F"/>
    <w:rsid w:val="00C11B38"/>
    <w:rsid w:val="00C12002"/>
    <w:rsid w:val="00C12376"/>
    <w:rsid w:val="00C12431"/>
    <w:rsid w:val="00C2008E"/>
    <w:rsid w:val="00C20DEA"/>
    <w:rsid w:val="00C21138"/>
    <w:rsid w:val="00C25656"/>
    <w:rsid w:val="00C30C28"/>
    <w:rsid w:val="00C344C1"/>
    <w:rsid w:val="00C3674D"/>
    <w:rsid w:val="00C403B4"/>
    <w:rsid w:val="00C43EDE"/>
    <w:rsid w:val="00C445A5"/>
    <w:rsid w:val="00C471D9"/>
    <w:rsid w:val="00C4785B"/>
    <w:rsid w:val="00C51723"/>
    <w:rsid w:val="00C51D2F"/>
    <w:rsid w:val="00C52FA0"/>
    <w:rsid w:val="00C5377E"/>
    <w:rsid w:val="00C60AC3"/>
    <w:rsid w:val="00C6509F"/>
    <w:rsid w:val="00C656F3"/>
    <w:rsid w:val="00C67891"/>
    <w:rsid w:val="00C7016E"/>
    <w:rsid w:val="00C715B4"/>
    <w:rsid w:val="00C73727"/>
    <w:rsid w:val="00C83BBC"/>
    <w:rsid w:val="00C87285"/>
    <w:rsid w:val="00C874C6"/>
    <w:rsid w:val="00C938C7"/>
    <w:rsid w:val="00C93FC7"/>
    <w:rsid w:val="00C9505D"/>
    <w:rsid w:val="00C9736C"/>
    <w:rsid w:val="00C97383"/>
    <w:rsid w:val="00CA1712"/>
    <w:rsid w:val="00CA1AA0"/>
    <w:rsid w:val="00CA348A"/>
    <w:rsid w:val="00CA3EEB"/>
    <w:rsid w:val="00CA4B7F"/>
    <w:rsid w:val="00CA5EF8"/>
    <w:rsid w:val="00CB003A"/>
    <w:rsid w:val="00CB1706"/>
    <w:rsid w:val="00CB2CE6"/>
    <w:rsid w:val="00CB7538"/>
    <w:rsid w:val="00CC06EF"/>
    <w:rsid w:val="00CC0804"/>
    <w:rsid w:val="00CC3058"/>
    <w:rsid w:val="00CC5917"/>
    <w:rsid w:val="00CC61B2"/>
    <w:rsid w:val="00CD0374"/>
    <w:rsid w:val="00CD19DE"/>
    <w:rsid w:val="00CD4B83"/>
    <w:rsid w:val="00CD6155"/>
    <w:rsid w:val="00CD7295"/>
    <w:rsid w:val="00CD775B"/>
    <w:rsid w:val="00CE0851"/>
    <w:rsid w:val="00CE19CF"/>
    <w:rsid w:val="00CE2A0C"/>
    <w:rsid w:val="00CE2C97"/>
    <w:rsid w:val="00CE5152"/>
    <w:rsid w:val="00CE52F0"/>
    <w:rsid w:val="00CE54BB"/>
    <w:rsid w:val="00CE5ED5"/>
    <w:rsid w:val="00CE757E"/>
    <w:rsid w:val="00CF08BB"/>
    <w:rsid w:val="00CF177C"/>
    <w:rsid w:val="00CF1E53"/>
    <w:rsid w:val="00CF2ABD"/>
    <w:rsid w:val="00CF4930"/>
    <w:rsid w:val="00D003C2"/>
    <w:rsid w:val="00D00E26"/>
    <w:rsid w:val="00D015B0"/>
    <w:rsid w:val="00D07B9E"/>
    <w:rsid w:val="00D1389A"/>
    <w:rsid w:val="00D13DAC"/>
    <w:rsid w:val="00D15DFB"/>
    <w:rsid w:val="00D16A3D"/>
    <w:rsid w:val="00D179E0"/>
    <w:rsid w:val="00D25B87"/>
    <w:rsid w:val="00D30E68"/>
    <w:rsid w:val="00D31037"/>
    <w:rsid w:val="00D32AB5"/>
    <w:rsid w:val="00D36D26"/>
    <w:rsid w:val="00D46155"/>
    <w:rsid w:val="00D468E7"/>
    <w:rsid w:val="00D54A24"/>
    <w:rsid w:val="00D57397"/>
    <w:rsid w:val="00D61996"/>
    <w:rsid w:val="00D622EB"/>
    <w:rsid w:val="00D62C10"/>
    <w:rsid w:val="00D631DE"/>
    <w:rsid w:val="00D654CD"/>
    <w:rsid w:val="00D65F47"/>
    <w:rsid w:val="00D6722C"/>
    <w:rsid w:val="00D678C7"/>
    <w:rsid w:val="00D70ACB"/>
    <w:rsid w:val="00D74405"/>
    <w:rsid w:val="00D74C59"/>
    <w:rsid w:val="00D77AD9"/>
    <w:rsid w:val="00D8261A"/>
    <w:rsid w:val="00D86918"/>
    <w:rsid w:val="00D9415C"/>
    <w:rsid w:val="00D9553C"/>
    <w:rsid w:val="00D95F06"/>
    <w:rsid w:val="00D97669"/>
    <w:rsid w:val="00DA2CC3"/>
    <w:rsid w:val="00DA469E"/>
    <w:rsid w:val="00DA716B"/>
    <w:rsid w:val="00DA741D"/>
    <w:rsid w:val="00DB1970"/>
    <w:rsid w:val="00DB2E63"/>
    <w:rsid w:val="00DB3618"/>
    <w:rsid w:val="00DB394C"/>
    <w:rsid w:val="00DB45F8"/>
    <w:rsid w:val="00DB4A20"/>
    <w:rsid w:val="00DB4F7F"/>
    <w:rsid w:val="00DB54C4"/>
    <w:rsid w:val="00DB7675"/>
    <w:rsid w:val="00DC3565"/>
    <w:rsid w:val="00DC7C22"/>
    <w:rsid w:val="00DD03E4"/>
    <w:rsid w:val="00DD0414"/>
    <w:rsid w:val="00DD0C8A"/>
    <w:rsid w:val="00DD108E"/>
    <w:rsid w:val="00DD2377"/>
    <w:rsid w:val="00DD3A15"/>
    <w:rsid w:val="00DE29B0"/>
    <w:rsid w:val="00DE49EC"/>
    <w:rsid w:val="00DE5AC1"/>
    <w:rsid w:val="00DE6D57"/>
    <w:rsid w:val="00DE6D83"/>
    <w:rsid w:val="00DE71F6"/>
    <w:rsid w:val="00DE78BF"/>
    <w:rsid w:val="00DF11AD"/>
    <w:rsid w:val="00DF516A"/>
    <w:rsid w:val="00DF5A4D"/>
    <w:rsid w:val="00E00AA5"/>
    <w:rsid w:val="00E02496"/>
    <w:rsid w:val="00E02AFC"/>
    <w:rsid w:val="00E05958"/>
    <w:rsid w:val="00E06041"/>
    <w:rsid w:val="00E0664B"/>
    <w:rsid w:val="00E12CF1"/>
    <w:rsid w:val="00E12F6C"/>
    <w:rsid w:val="00E24EEC"/>
    <w:rsid w:val="00E25DCD"/>
    <w:rsid w:val="00E25EED"/>
    <w:rsid w:val="00E269E1"/>
    <w:rsid w:val="00E30D41"/>
    <w:rsid w:val="00E326FF"/>
    <w:rsid w:val="00E35156"/>
    <w:rsid w:val="00E351DC"/>
    <w:rsid w:val="00E35236"/>
    <w:rsid w:val="00E414A0"/>
    <w:rsid w:val="00E425AA"/>
    <w:rsid w:val="00E42802"/>
    <w:rsid w:val="00E42F4F"/>
    <w:rsid w:val="00E43EA9"/>
    <w:rsid w:val="00E4543F"/>
    <w:rsid w:val="00E45F13"/>
    <w:rsid w:val="00E469CB"/>
    <w:rsid w:val="00E472E2"/>
    <w:rsid w:val="00E50336"/>
    <w:rsid w:val="00E510BC"/>
    <w:rsid w:val="00E51A6A"/>
    <w:rsid w:val="00E52BA4"/>
    <w:rsid w:val="00E61256"/>
    <w:rsid w:val="00E61EB6"/>
    <w:rsid w:val="00E62C01"/>
    <w:rsid w:val="00E62CD7"/>
    <w:rsid w:val="00E62EFE"/>
    <w:rsid w:val="00E73CB2"/>
    <w:rsid w:val="00E75C1D"/>
    <w:rsid w:val="00E75F3D"/>
    <w:rsid w:val="00E77672"/>
    <w:rsid w:val="00E8145E"/>
    <w:rsid w:val="00E81A79"/>
    <w:rsid w:val="00E839BA"/>
    <w:rsid w:val="00E8428A"/>
    <w:rsid w:val="00E860F7"/>
    <w:rsid w:val="00E90289"/>
    <w:rsid w:val="00E92C8B"/>
    <w:rsid w:val="00E9379A"/>
    <w:rsid w:val="00E94267"/>
    <w:rsid w:val="00E97F7D"/>
    <w:rsid w:val="00EA20C3"/>
    <w:rsid w:val="00EA2469"/>
    <w:rsid w:val="00EA59B8"/>
    <w:rsid w:val="00EA5A01"/>
    <w:rsid w:val="00EA6A58"/>
    <w:rsid w:val="00EB38D6"/>
    <w:rsid w:val="00EB5531"/>
    <w:rsid w:val="00EB5C1A"/>
    <w:rsid w:val="00EB6420"/>
    <w:rsid w:val="00EB723F"/>
    <w:rsid w:val="00EC0F54"/>
    <w:rsid w:val="00EC2890"/>
    <w:rsid w:val="00EC2DF9"/>
    <w:rsid w:val="00EC6B44"/>
    <w:rsid w:val="00EC6CDF"/>
    <w:rsid w:val="00EC7820"/>
    <w:rsid w:val="00EC7C85"/>
    <w:rsid w:val="00EC7E47"/>
    <w:rsid w:val="00ED5356"/>
    <w:rsid w:val="00ED7D8F"/>
    <w:rsid w:val="00EE4695"/>
    <w:rsid w:val="00EE6E36"/>
    <w:rsid w:val="00EF0686"/>
    <w:rsid w:val="00EF5815"/>
    <w:rsid w:val="00F00F8A"/>
    <w:rsid w:val="00F016BC"/>
    <w:rsid w:val="00F03D69"/>
    <w:rsid w:val="00F0660B"/>
    <w:rsid w:val="00F10070"/>
    <w:rsid w:val="00F10129"/>
    <w:rsid w:val="00F10728"/>
    <w:rsid w:val="00F11064"/>
    <w:rsid w:val="00F123AE"/>
    <w:rsid w:val="00F13EB2"/>
    <w:rsid w:val="00F16C91"/>
    <w:rsid w:val="00F16DD9"/>
    <w:rsid w:val="00F23862"/>
    <w:rsid w:val="00F25127"/>
    <w:rsid w:val="00F257D6"/>
    <w:rsid w:val="00F25C4D"/>
    <w:rsid w:val="00F26721"/>
    <w:rsid w:val="00F26DCD"/>
    <w:rsid w:val="00F30490"/>
    <w:rsid w:val="00F305FF"/>
    <w:rsid w:val="00F32B93"/>
    <w:rsid w:val="00F3621C"/>
    <w:rsid w:val="00F369ED"/>
    <w:rsid w:val="00F376C7"/>
    <w:rsid w:val="00F40764"/>
    <w:rsid w:val="00F40E4F"/>
    <w:rsid w:val="00F428D6"/>
    <w:rsid w:val="00F42EAE"/>
    <w:rsid w:val="00F435CA"/>
    <w:rsid w:val="00F45CDD"/>
    <w:rsid w:val="00F475DC"/>
    <w:rsid w:val="00F50B23"/>
    <w:rsid w:val="00F51EED"/>
    <w:rsid w:val="00F53901"/>
    <w:rsid w:val="00F53D6D"/>
    <w:rsid w:val="00F5551A"/>
    <w:rsid w:val="00F56AAB"/>
    <w:rsid w:val="00F600C7"/>
    <w:rsid w:val="00F64F61"/>
    <w:rsid w:val="00F71193"/>
    <w:rsid w:val="00F73331"/>
    <w:rsid w:val="00F74C65"/>
    <w:rsid w:val="00F77E5A"/>
    <w:rsid w:val="00F87174"/>
    <w:rsid w:val="00F90AD2"/>
    <w:rsid w:val="00F90BF8"/>
    <w:rsid w:val="00F90EAD"/>
    <w:rsid w:val="00F91D37"/>
    <w:rsid w:val="00F91DEC"/>
    <w:rsid w:val="00F93538"/>
    <w:rsid w:val="00F9610D"/>
    <w:rsid w:val="00FA047F"/>
    <w:rsid w:val="00FB2F82"/>
    <w:rsid w:val="00FB4704"/>
    <w:rsid w:val="00FB5D26"/>
    <w:rsid w:val="00FB657F"/>
    <w:rsid w:val="00FB7433"/>
    <w:rsid w:val="00FC2D3D"/>
    <w:rsid w:val="00FC3FE8"/>
    <w:rsid w:val="00FC44A1"/>
    <w:rsid w:val="00FC5154"/>
    <w:rsid w:val="00FC5263"/>
    <w:rsid w:val="00FC5838"/>
    <w:rsid w:val="00FD4962"/>
    <w:rsid w:val="00FD4BB0"/>
    <w:rsid w:val="00FE3684"/>
    <w:rsid w:val="00FE3C9F"/>
    <w:rsid w:val="00FE5373"/>
    <w:rsid w:val="00FE6DBE"/>
    <w:rsid w:val="00FE7D09"/>
    <w:rsid w:val="00FF2ED7"/>
    <w:rsid w:val="00FF336D"/>
    <w:rsid w:val="00FF4598"/>
    <w:rsid w:val="035C6737"/>
    <w:rsid w:val="05519CEA"/>
    <w:rsid w:val="169784B2"/>
    <w:rsid w:val="197C4605"/>
    <w:rsid w:val="233BF2B8"/>
    <w:rsid w:val="25DCF93F"/>
    <w:rsid w:val="26DD43D7"/>
    <w:rsid w:val="310C36C3"/>
    <w:rsid w:val="36BB5007"/>
    <w:rsid w:val="3E24B20A"/>
    <w:rsid w:val="496727A2"/>
    <w:rsid w:val="4B61EB05"/>
    <w:rsid w:val="542DF432"/>
    <w:rsid w:val="55834D5E"/>
    <w:rsid w:val="60EB39CF"/>
    <w:rsid w:val="6FDF8B9C"/>
    <w:rsid w:val="70674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4119E740"/>
  <w15:docId w15:val="{BBC6A836-25CF-4233-8058-FDC17E8A9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179E0"/>
  </w:style>
  <w:style w:type="paragraph" w:styleId="berschrift1">
    <w:name w:val="heading 1"/>
    <w:basedOn w:val="Standard"/>
    <w:next w:val="Standard"/>
    <w:link w:val="berschrift1Zchn"/>
    <w:uiPriority w:val="9"/>
    <w:qFormat/>
    <w:rsid w:val="70674AAA"/>
    <w:pPr>
      <w:keepNext/>
      <w:keepLines/>
      <w:numPr>
        <w:numId w:val="1"/>
      </w:numPr>
      <w:spacing w:before="360" w:after="80" w:line="48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2"/>
      <w:szCs w:val="2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E6DBE"/>
    <w:pPr>
      <w:keepNext/>
      <w:keepLines/>
      <w:spacing w:before="240"/>
      <w:contextualSpacing/>
      <w:outlineLvl w:val="1"/>
    </w:pPr>
    <w:rPr>
      <w:rFonts w:asciiTheme="majorHAnsi" w:eastAsiaTheme="majorEastAsia" w:hAnsiTheme="majorHAnsi" w:cstheme="majorBidi"/>
      <w:b/>
      <w:bCs/>
    </w:rPr>
  </w:style>
  <w:style w:type="paragraph" w:styleId="berschrift3">
    <w:name w:val="heading 3"/>
    <w:basedOn w:val="Standard"/>
    <w:next w:val="Standard"/>
    <w:link w:val="berschrift3Zchn"/>
    <w:uiPriority w:val="9"/>
    <w:semiHidden/>
    <w:qFormat/>
    <w:rsid w:val="00BD09F9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2B551B"/>
    <w:pPr>
      <w:keepNext/>
      <w:keepLines/>
      <w:spacing w:before="120"/>
      <w:outlineLvl w:val="3"/>
    </w:pPr>
    <w:rPr>
      <w:rFonts w:asciiTheme="majorHAnsi" w:eastAsiaTheme="majorEastAsia" w:hAnsiTheme="majorHAnsi" w:cstheme="majorBidi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rsid w:val="00DF516A"/>
    <w:rPr>
      <w:color w:val="0028A5"/>
      <w:u w:val="single"/>
    </w:rPr>
  </w:style>
  <w:style w:type="paragraph" w:styleId="Kopfzeile">
    <w:name w:val="header"/>
    <w:basedOn w:val="Standard"/>
    <w:link w:val="KopfzeileZchn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84"/>
    <w:semiHidden/>
    <w:rsid w:val="00546548"/>
  </w:style>
  <w:style w:type="paragraph" w:styleId="Fuzeile">
    <w:name w:val="footer"/>
    <w:basedOn w:val="Standard"/>
    <w:link w:val="FuzeileZchn"/>
    <w:uiPriority w:val="86"/>
    <w:semiHidden/>
    <w:rsid w:val="009A121D"/>
    <w:pPr>
      <w:spacing w:line="240" w:lineRule="auto"/>
    </w:pPr>
    <w:rPr>
      <w:spacing w:val="-2"/>
      <w:sz w:val="16"/>
      <w:szCs w:val="16"/>
    </w:rPr>
  </w:style>
  <w:style w:type="character" w:customStyle="1" w:styleId="FuzeileZchn">
    <w:name w:val="Fußzeile Zchn"/>
    <w:basedOn w:val="Absatz-Standardschriftart"/>
    <w:link w:val="Fuzeile"/>
    <w:uiPriority w:val="86"/>
    <w:semiHidden/>
    <w:rsid w:val="00546548"/>
    <w:rPr>
      <w:spacing w:val="-2"/>
      <w:sz w:val="16"/>
      <w:szCs w:val="16"/>
    </w:rPr>
  </w:style>
  <w:style w:type="paragraph" w:customStyle="1" w:styleId="EinfAbs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semiHidden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2"/>
      </w:numPr>
      <w:tabs>
        <w:tab w:val="num" w:pos="360"/>
      </w:tabs>
      <w:ind w:left="720" w:firstLine="0"/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2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2"/>
      </w:numPr>
    </w:pPr>
  </w:style>
  <w:style w:type="table" w:styleId="Tabellenraster">
    <w:name w:val="Table Grid"/>
    <w:basedOn w:val="NormaleTabelle"/>
    <w:uiPriority w:val="59"/>
    <w:rsid w:val="005604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70674AAA"/>
    <w:rPr>
      <w:rFonts w:asciiTheme="majorHAnsi" w:eastAsiaTheme="majorEastAsia" w:hAnsiTheme="majorHAnsi" w:cstheme="majorBidi"/>
      <w:b/>
      <w:bCs/>
      <w:noProof w:val="0"/>
      <w:sz w:val="22"/>
      <w:szCs w:val="22"/>
      <w:lang w:val="de-CH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E6DBE"/>
    <w:rPr>
      <w:rFonts w:asciiTheme="majorHAnsi" w:eastAsiaTheme="majorEastAsia" w:hAnsiTheme="majorHAnsi" w:cstheme="majorBidi"/>
      <w:b/>
      <w:bCs/>
    </w:rPr>
  </w:style>
  <w:style w:type="paragraph" w:styleId="Titel">
    <w:name w:val="Title"/>
    <w:basedOn w:val="Standard"/>
    <w:next w:val="Standard"/>
    <w:link w:val="TitelZchn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customStyle="1" w:styleId="TitelZchn">
    <w:name w:val="Titel Zchn"/>
    <w:basedOn w:val="Absatz-Standardschriftart"/>
    <w:link w:val="Titel"/>
    <w:uiPriority w:val="11"/>
    <w:rsid w:val="00614927"/>
    <w:rPr>
      <w:b/>
      <w:bCs/>
      <w:spacing w:val="-2"/>
      <w:sz w:val="40"/>
      <w:szCs w:val="60"/>
    </w:rPr>
  </w:style>
  <w:style w:type="paragraph" w:customStyle="1" w:styleId="Brieftitel">
    <w:name w:val="Brieftitel"/>
    <w:basedOn w:val="Standard"/>
    <w:link w:val="BrieftitelZchn"/>
    <w:uiPriority w:val="14"/>
    <w:semiHidden/>
    <w:rsid w:val="00850E31"/>
    <w:pPr>
      <w:spacing w:after="280"/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Absatz-Standardschriftart"/>
    <w:link w:val="Brieftitel"/>
    <w:uiPriority w:val="14"/>
    <w:semiHidden/>
    <w:rsid w:val="00DA2CC3"/>
    <w:rPr>
      <w:rFonts w:asciiTheme="majorHAnsi" w:hAnsiTheme="majorHAnsi"/>
      <w:b/>
    </w:rPr>
  </w:style>
  <w:style w:type="paragraph" w:customStyle="1" w:styleId="Kontaktangaben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560475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F0BA1"/>
    <w:rPr>
      <w:rFonts w:asciiTheme="majorHAnsi" w:eastAsiaTheme="majorEastAsia" w:hAnsiTheme="majorHAnsi" w:cstheme="majorBidi"/>
      <w:b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6"/>
    <w:qFormat/>
    <w:rsid w:val="009E5F0F"/>
    <w:pPr>
      <w:numPr>
        <w:numId w:val="8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Standard"/>
    <w:next w:val="Standard"/>
    <w:uiPriority w:val="18"/>
    <w:rsid w:val="004A7400"/>
    <w:pPr>
      <w:keepNext/>
      <w:numPr>
        <w:numId w:val="9"/>
      </w:numPr>
      <w:spacing w:before="280"/>
    </w:pPr>
    <w:rPr>
      <w:b/>
    </w:rPr>
  </w:style>
  <w:style w:type="paragraph" w:customStyle="1" w:styleId="Anleitung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614927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614927"/>
    <w:rPr>
      <w:rFonts w:eastAsiaTheme="minorEastAsia"/>
      <w:sz w:val="28"/>
    </w:rPr>
  </w:style>
  <w:style w:type="paragraph" w:styleId="Datum">
    <w:name w:val="Date"/>
    <w:basedOn w:val="Standard"/>
    <w:next w:val="Standard"/>
    <w:link w:val="DatumZchn"/>
    <w:uiPriority w:val="15"/>
    <w:rsid w:val="00850E31"/>
    <w:pPr>
      <w:spacing w:before="760" w:after="280"/>
    </w:pPr>
    <w:rPr>
      <w:noProof/>
    </w:rPr>
  </w:style>
  <w:style w:type="character" w:customStyle="1" w:styleId="DatumZchn">
    <w:name w:val="Datum Zchn"/>
    <w:basedOn w:val="Absatz-Standardschriftart"/>
    <w:link w:val="Datum"/>
    <w:uiPriority w:val="15"/>
    <w:rsid w:val="00440B2D"/>
    <w:rPr>
      <w:noProof/>
    </w:rPr>
  </w:style>
  <w:style w:type="paragraph" w:styleId="Funotentext">
    <w:name w:val="footnote text"/>
    <w:aliases w:val="Fussnotentext"/>
    <w:basedOn w:val="Standard"/>
    <w:link w:val="FunotentextZchn"/>
    <w:uiPriority w:val="79"/>
    <w:semiHidden/>
    <w:rsid w:val="008708C1"/>
    <w:pPr>
      <w:tabs>
        <w:tab w:val="left" w:pos="113"/>
      </w:tabs>
      <w:ind w:left="113" w:hanging="113"/>
    </w:pPr>
    <w:rPr>
      <w:sz w:val="14"/>
    </w:rPr>
  </w:style>
  <w:style w:type="character" w:customStyle="1" w:styleId="FunotentextZchn">
    <w:name w:val="Fußnotentext Zchn"/>
    <w:aliases w:val="Fussnotentext Zchn"/>
    <w:basedOn w:val="Absatz-Standardschriftart"/>
    <w:link w:val="Funotentext"/>
    <w:uiPriority w:val="79"/>
    <w:semiHidden/>
    <w:rsid w:val="0076599E"/>
    <w:rPr>
      <w:sz w:val="14"/>
    </w:rPr>
  </w:style>
  <w:style w:type="character" w:styleId="Funotenzeichen">
    <w:name w:val="footnote reference"/>
    <w:basedOn w:val="Absatz-Standardschriftart"/>
    <w:uiPriority w:val="79"/>
    <w:semiHidden/>
    <w:rsid w:val="009F3314"/>
    <w:rPr>
      <w:color w:val="auto"/>
      <w:vertAlign w:val="superscript"/>
    </w:rPr>
  </w:style>
  <w:style w:type="table" w:customStyle="1" w:styleId="TabelleohneRahmen">
    <w:name w:val="Tabelle ohne Rahmen"/>
    <w:basedOn w:val="NormaleTabelle"/>
    <w:uiPriority w:val="99"/>
    <w:rsid w:val="00C67891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113CB8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5A7BE5"/>
    <w:rPr>
      <w:sz w:val="16"/>
      <w:szCs w:val="20"/>
    </w:rPr>
  </w:style>
  <w:style w:type="character" w:styleId="Endnotenzeichen">
    <w:name w:val="endnote reference"/>
    <w:basedOn w:val="Absatz-Standardschriftar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rsid w:val="00F10728"/>
    <w:pPr>
      <w:spacing w:before="120" w:after="240" w:line="210" w:lineRule="atLeast"/>
      <w:contextualSpacing/>
    </w:pPr>
    <w:rPr>
      <w:bCs/>
      <w:sz w:val="16"/>
      <w:szCs w:val="28"/>
    </w:rPr>
  </w:style>
  <w:style w:type="paragraph" w:styleId="Inhaltsverzeichnisberschrift">
    <w:name w:val="TOC Heading"/>
    <w:basedOn w:val="berschrift1"/>
    <w:next w:val="Standard"/>
    <w:uiPriority w:val="39"/>
    <w:semiHidden/>
    <w:rsid w:val="70674AAA"/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87"/>
    <w:semiHidden/>
    <w:rsid w:val="00E8428A"/>
    <w:pPr>
      <w:jc w:val="right"/>
    </w:pPr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70674AAA"/>
    <w:pPr>
      <w:numPr>
        <w:numId w:val="23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7F0BA1"/>
    <w:pPr>
      <w:numPr>
        <w:ilvl w:val="1"/>
        <w:numId w:val="23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7F0BA1"/>
    <w:pPr>
      <w:numPr>
        <w:ilvl w:val="2"/>
        <w:numId w:val="23"/>
      </w:numPr>
    </w:pPr>
  </w:style>
  <w:style w:type="paragraph" w:customStyle="1" w:styleId="berschrift4nummeriert">
    <w:name w:val="Überschrift 4 nummeriert"/>
    <w:basedOn w:val="berschrift4"/>
    <w:next w:val="Standard"/>
    <w:uiPriority w:val="10"/>
    <w:semiHidden/>
    <w:qFormat/>
    <w:rsid w:val="007F0BA1"/>
    <w:pPr>
      <w:numPr>
        <w:ilvl w:val="3"/>
        <w:numId w:val="23"/>
      </w:numPr>
    </w:pPr>
  </w:style>
  <w:style w:type="paragraph" w:styleId="Verzeichnis1">
    <w:name w:val="toc 1"/>
    <w:basedOn w:val="Standard"/>
    <w:next w:val="Standard"/>
    <w:autoRedefine/>
    <w:uiPriority w:val="39"/>
    <w:semiHidden/>
    <w:rsid w:val="007F36E0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Verzeichnis2">
    <w:name w:val="toc 2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Verzeichnis3">
    <w:name w:val="toc 3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StandardWeb">
    <w:name w:val="Normal (Web)"/>
    <w:basedOn w:val="Standard"/>
    <w:uiPriority w:val="9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</w:style>
  <w:style w:type="paragraph" w:customStyle="1" w:styleId="Absenderzeile">
    <w:name w:val="Absenderzeile"/>
    <w:basedOn w:val="Standard"/>
    <w:uiPriority w:val="16"/>
    <w:semiHidden/>
    <w:rsid w:val="00CC3058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Standard"/>
    <w:uiPriority w:val="7"/>
    <w:rsid w:val="007F0BA1"/>
    <w:pPr>
      <w:numPr>
        <w:ilvl w:val="5"/>
        <w:numId w:val="23"/>
      </w:numPr>
    </w:pPr>
  </w:style>
  <w:style w:type="paragraph" w:customStyle="1" w:styleId="Nummerierung2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customStyle="1" w:styleId="Nummerierungabc">
    <w:name w:val="Nummerierung abc"/>
    <w:basedOn w:val="Listenabsatz"/>
    <w:uiPriority w:val="8"/>
    <w:qFormat/>
    <w:rsid w:val="007F0BA1"/>
    <w:pPr>
      <w:numPr>
        <w:ilvl w:val="8"/>
        <w:numId w:val="23"/>
      </w:numPr>
    </w:pPr>
  </w:style>
  <w:style w:type="paragraph" w:customStyle="1" w:styleId="Nummerierung3">
    <w:name w:val="Nummerierung 3"/>
    <w:basedOn w:val="Nummerierung2"/>
    <w:uiPriority w:val="7"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7F0BA1"/>
    <w:pPr>
      <w:numPr>
        <w:ilvl w:val="4"/>
        <w:numId w:val="23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70674AAA"/>
    <w:pPr>
      <w:pageBreakBefore/>
      <w:numPr>
        <w:numId w:val="3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color w:val="FFFFFF" w:themeColor="background1"/>
      <w:sz w:val="40"/>
      <w:szCs w:val="40"/>
    </w:rPr>
  </w:style>
  <w:style w:type="character" w:styleId="Platzhaltertext">
    <w:name w:val="Placeholder Text"/>
    <w:basedOn w:val="Absatz-Standardschriftart"/>
    <w:uiPriority w:val="79"/>
    <w:semiHidden/>
    <w:rsid w:val="00BB47D3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Standard"/>
    <w:next w:val="Standard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Standard"/>
    <w:next w:val="Standard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Verzeichnis5">
    <w:name w:val="toc 5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Literaturverzeichnis">
    <w:name w:val="Bibliography"/>
    <w:basedOn w:val="Standard"/>
    <w:next w:val="Standard"/>
    <w:uiPriority w:val="37"/>
    <w:semiHidden/>
    <w:rsid w:val="00E02496"/>
  </w:style>
  <w:style w:type="paragraph" w:styleId="Index1">
    <w:name w:val="index 1"/>
    <w:basedOn w:val="Standard"/>
    <w:next w:val="Standard"/>
    <w:autoRedefine/>
    <w:uiPriority w:val="99"/>
    <w:semiHidden/>
    <w:rsid w:val="00C20DEA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7F0BA1"/>
    <w:pPr>
      <w:numPr>
        <w:numId w:val="4"/>
      </w:numPr>
    </w:pPr>
  </w:style>
  <w:style w:type="numbering" w:customStyle="1" w:styleId="Aufzhlungen">
    <w:name w:val="Aufzählungen"/>
    <w:uiPriority w:val="99"/>
    <w:rsid w:val="00AF236E"/>
    <w:pPr>
      <w:numPr>
        <w:numId w:val="6"/>
      </w:numPr>
    </w:pPr>
  </w:style>
  <w:style w:type="character" w:styleId="NichtaufgelsteErwhnung">
    <w:name w:val="Unresolved Mention"/>
    <w:basedOn w:val="Absatz-Standardschriftart"/>
    <w:uiPriority w:val="79"/>
    <w:semiHidden/>
    <w:unhideWhenUsed/>
    <w:rsid w:val="0021015E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Kopfzeile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Kopfzeile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NormaleTabelle"/>
    <w:uiPriority w:val="99"/>
    <w:rsid w:val="00B57230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uzeile"/>
    <w:semiHidden/>
    <w:qFormat/>
    <w:rsid w:val="00B40109"/>
  </w:style>
  <w:style w:type="paragraph" w:customStyle="1" w:styleId="Text8Pt">
    <w:name w:val="Text 8 Pt."/>
    <w:basedOn w:val="Standard"/>
    <w:semiHidden/>
    <w:qFormat/>
    <w:rsid w:val="00337D47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NormaleTabelle"/>
    <w:uiPriority w:val="99"/>
    <w:rsid w:val="00B57230"/>
    <w:tblPr>
      <w:tblCellMar>
        <w:left w:w="0" w:type="dxa"/>
        <w:bottom w:w="204" w:type="dxa"/>
        <w:right w:w="113" w:type="dxa"/>
      </w:tblCellMar>
    </w:tblPr>
  </w:style>
  <w:style w:type="paragraph" w:customStyle="1" w:styleId="Traktandum-Titel2">
    <w:name w:val="Traktandum-Titel 2"/>
    <w:basedOn w:val="Standard"/>
    <w:next w:val="Standard"/>
    <w:uiPriority w:val="19"/>
    <w:qFormat/>
    <w:rsid w:val="004A7400"/>
    <w:pPr>
      <w:keepNext/>
      <w:numPr>
        <w:ilvl w:val="1"/>
        <w:numId w:val="9"/>
      </w:numPr>
      <w:spacing w:before="280"/>
    </w:pPr>
    <w:rPr>
      <w:b/>
    </w:rPr>
  </w:style>
  <w:style w:type="paragraph" w:customStyle="1" w:styleId="Adresse">
    <w:name w:val="Adresse"/>
    <w:basedOn w:val="Kopfzeile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semiHidden/>
    <w:qFormat/>
    <w:rsid w:val="00AE7A27"/>
    <w:pPr>
      <w:numPr>
        <w:ilvl w:val="5"/>
        <w:numId w:val="11"/>
      </w:numPr>
      <w:ind w:left="0" w:firstLine="0"/>
    </w:pPr>
    <w:rPr>
      <w:rFonts w:asciiTheme="majorHAnsi" w:hAnsiTheme="majorHAnsi"/>
    </w:rPr>
  </w:style>
  <w:style w:type="paragraph" w:customStyle="1" w:styleId="Titel30Pt">
    <w:name w:val="Titel 30 Pt"/>
    <w:basedOn w:val="Titel"/>
    <w:uiPriority w:val="11"/>
    <w:qFormat/>
    <w:rsid w:val="00E06041"/>
    <w:pPr>
      <w:spacing w:before="0" w:line="221" w:lineRule="auto"/>
    </w:pPr>
    <w:rPr>
      <w:sz w:val="60"/>
    </w:rPr>
  </w:style>
  <w:style w:type="paragraph" w:customStyle="1" w:styleId="Untertitel24Pt">
    <w:name w:val="Untertitel 24 Pt"/>
    <w:basedOn w:val="Untertitel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Standard"/>
    <w:semiHidden/>
    <w:qFormat/>
    <w:rsid w:val="001B2CF1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NormaleTabelle"/>
    <w:uiPriority w:val="99"/>
    <w:rsid w:val="00924573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  <w:style w:type="paragraph" w:customStyle="1" w:styleId="docdata">
    <w:name w:val="docdata"/>
    <w:aliases w:val="docy,v5,5708,bqiaagaaeyqcaaagiaiaaamtdwaabsepaaaaaaaaaaaaaaaaaaaaaaaaaaaaaaaaaaaaaaaaaaaaaaaaaaaaaaaaaaaaaaaaaaaaaaaaaaaaaaaaaaaaaaaaaaaaaaaaaaaaaaaaaaaaaaaaaaaaaaaaaaaaaaaaaaaaaaaaaaaaaaaaaaaaaaaaaaaaaaaaaaaaaaaaaaaaaaaaaaaaaaaaaaaaaaaaaaaaaaaa"/>
    <w:basedOn w:val="Standard"/>
    <w:rsid w:val="002432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apple-converted-space">
    <w:name w:val="apple-converted-space"/>
    <w:basedOn w:val="Absatz-Standardschriftart"/>
    <w:rsid w:val="002432D2"/>
  </w:style>
  <w:style w:type="character" w:styleId="Kommentarzeichen">
    <w:name w:val="annotation reference"/>
    <w:basedOn w:val="Absatz-Standardschriftart"/>
    <w:uiPriority w:val="79"/>
    <w:semiHidden/>
    <w:unhideWhenUsed/>
    <w:rsid w:val="00CD6155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79"/>
    <w:unhideWhenUsed/>
    <w:rsid w:val="00CD6155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79"/>
    <w:rsid w:val="00CD6155"/>
  </w:style>
  <w:style w:type="paragraph" w:styleId="Kommentarthema">
    <w:name w:val="annotation subject"/>
    <w:basedOn w:val="Kommentartext"/>
    <w:next w:val="Kommentartext"/>
    <w:link w:val="KommentarthemaZchn"/>
    <w:uiPriority w:val="79"/>
    <w:semiHidden/>
    <w:unhideWhenUsed/>
    <w:rsid w:val="00CD615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79"/>
    <w:semiHidden/>
    <w:rsid w:val="00CD615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18d05fb-057d-48f5-87cb-cf7c5d11f975" xsi:nil="true"/>
    <lcf76f155ced4ddcb4097134ff3c332f xmlns="80d34cc9-5e13-4c3b-bc1a-f0a8a316b092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574D68528B5E4188B8F693AF36593D" ma:contentTypeVersion="12" ma:contentTypeDescription="Create a new document." ma:contentTypeScope="" ma:versionID="f43faf2aab1b5c9d5eff9c56cf254c26">
  <xsd:schema xmlns:xsd="http://www.w3.org/2001/XMLSchema" xmlns:xs="http://www.w3.org/2001/XMLSchema" xmlns:p="http://schemas.microsoft.com/office/2006/metadata/properties" xmlns:ns2="80d34cc9-5e13-4c3b-bc1a-f0a8a316b092" xmlns:ns3="318d05fb-057d-48f5-87cb-cf7c5d11f975" targetNamespace="http://schemas.microsoft.com/office/2006/metadata/properties" ma:root="true" ma:fieldsID="652c624b2501b5680fcaf1eb27343fd3" ns2:_="" ns3:_="">
    <xsd:import namespace="80d34cc9-5e13-4c3b-bc1a-f0a8a316b092"/>
    <xsd:import namespace="318d05fb-057d-48f5-87cb-cf7c5d11f97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d34cc9-5e13-4c3b-bc1a-f0a8a316b0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7c938953-97e4-410d-a323-cf9a87d86f1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8d05fb-057d-48f5-87cb-cf7c5d11f975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d834add5-b7a7-4822-a02b-239fd18669a5}" ma:internalName="TaxCatchAll" ma:showField="CatchAllData" ma:web="318d05fb-057d-48f5-87cb-cf7c5d11f97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00BED3-F54C-414D-A2A4-3CB9371644D5}">
  <ds:schemaRefs>
    <ds:schemaRef ds:uri="318d05fb-057d-48f5-87cb-cf7c5d11f975"/>
    <ds:schemaRef ds:uri="http://purl.org/dc/dcmitype/"/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terms/"/>
    <ds:schemaRef ds:uri="80d34cc9-5e13-4c3b-bc1a-f0a8a316b092"/>
    <ds:schemaRef ds:uri="http://schemas.microsoft.com/office/infopath/2007/PartnerControl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91B9E7B-1F5D-4650-8E1E-7519107C431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B5738E4-8148-4562-948A-4F31BB5BE5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d34cc9-5e13-4c3b-bc1a-f0a8a316b092"/>
    <ds:schemaRef ds:uri="318d05fb-057d-48f5-87cb-cf7c5d11f97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</Words>
  <Characters>330</Characters>
  <Application>Microsoft Office Word</Application>
  <DocSecurity>0</DocSecurity>
  <Lines>5</Lines>
  <Paragraphs>2</Paragraphs>
  <ScaleCrop>false</ScaleCrop>
  <Company/>
  <LinksUpToDate>false</LinksUpToDate>
  <CharactersWithSpaces>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Julienne Zoé</dc:creator>
  <cp:keywords/>
  <dc:description>erstellt durch Vorlagenbauer.ch</dc:description>
  <cp:lastModifiedBy>Silja Rohr-Mentele</cp:lastModifiedBy>
  <cp:revision>7</cp:revision>
  <cp:lastPrinted>2023-11-09T16:42:00Z</cp:lastPrinted>
  <dcterms:created xsi:type="dcterms:W3CDTF">2025-12-11T10:49:00Z</dcterms:created>
  <dcterms:modified xsi:type="dcterms:W3CDTF">2025-12-11T11:10:00Z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0x01010037574D68528B5E4188B8F693AF36593D</vt:lpwstr>
  </property>
  <property fmtid="{D5CDD505-2E9C-101B-9397-08002B2CF9AE}" pid="3" name="MediaServiceImageTags">
    <vt:lpwstr/>
  </property>
</Properties>
</file>