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59BB8" w14:textId="6772E650" w:rsidR="004A3CB0" w:rsidRDefault="003F43ED" w:rsidP="00D41C54">
      <w:pPr>
        <w:pStyle w:val="Titel30Pt"/>
      </w:pPr>
      <w:r>
        <w:t>Forschungskolloquium (</w:t>
      </w:r>
      <w:r w:rsidR="0BD69B53">
        <w:t>FS</w:t>
      </w:r>
      <w:r>
        <w:t xml:space="preserve"> 202</w:t>
      </w:r>
      <w:r w:rsidR="00B7371E">
        <w:t>6</w:t>
      </w:r>
      <w:r>
        <w:t xml:space="preserve">): Inklusion und Diversität </w:t>
      </w:r>
    </w:p>
    <w:p w14:paraId="3003A249" w14:textId="18FA977E" w:rsidR="004A3CB0" w:rsidRDefault="003F43ED" w:rsidP="1073B161">
      <w:pPr>
        <w:pStyle w:val="Untertitel"/>
      </w:pPr>
      <w:r>
        <w:t xml:space="preserve">Jeweils mittwochs, 14:00-15:30 </w:t>
      </w:r>
      <w:r w:rsidRPr="577816DB">
        <w:t>Uhr, FRE D-</w:t>
      </w:r>
      <w:r w:rsidR="30BEC8F3" w:rsidRPr="577816DB">
        <w:t>20</w:t>
      </w:r>
    </w:p>
    <w:p w14:paraId="69DF738F" w14:textId="0F060A72" w:rsidR="00D73948" w:rsidRPr="00D73948" w:rsidRDefault="00D73948" w:rsidP="00D73948">
      <w:pPr>
        <w:pStyle w:val="Untertitel"/>
      </w:pPr>
      <w:r>
        <w:t xml:space="preserve">Prof. Dr. Franziska Felder | </w:t>
      </w:r>
      <w:hyperlink r:id="rId11" w:history="1">
        <w:r w:rsidRPr="009B4C2C">
          <w:rPr>
            <w:rStyle w:val="Hyperlink"/>
          </w:rPr>
          <w:t>franziska.felder@uzh.ch</w:t>
        </w:r>
      </w:hyperlink>
      <w:r>
        <w:t xml:space="preserve">  </w:t>
      </w:r>
    </w:p>
    <w:p w14:paraId="5596988C" w14:textId="0591A14B" w:rsidR="00C27B54" w:rsidRDefault="003F43ED" w:rsidP="1073B161">
      <w:pPr>
        <w:pStyle w:val="berschrift1"/>
      </w:pPr>
      <w:r>
        <w:t>Programm</w:t>
      </w:r>
    </w:p>
    <w:tbl>
      <w:tblPr>
        <w:tblW w:w="5000" w:type="pct"/>
        <w:tblBorders>
          <w:left w:val="none" w:sz="6" w:space="0" w:color="auto"/>
          <w:right w:val="none" w:sz="6" w:space="0" w:color="auto"/>
        </w:tblBorders>
        <w:tblLook w:val="0000" w:firstRow="0" w:lastRow="0" w:firstColumn="0" w:lastColumn="0" w:noHBand="0" w:noVBand="0"/>
      </w:tblPr>
      <w:tblGrid>
        <w:gridCol w:w="2117"/>
        <w:gridCol w:w="7048"/>
      </w:tblGrid>
      <w:tr w:rsidR="00C27B54" w:rsidRPr="00C53EA4" w14:paraId="6C0DAF1F" w14:textId="64DE64D2" w:rsidTr="47A77BD1">
        <w:trPr>
          <w:trHeight w:val="567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1C1C1" w:themeFill="text2" w:themeFillTint="66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123DE883" w14:textId="647DC131" w:rsidR="00C27B54" w:rsidRPr="00604DFD" w:rsidRDefault="00604DFD" w:rsidP="00604DFD">
            <w:pPr>
              <w:spacing w:line="360" w:lineRule="auto"/>
              <w:rPr>
                <w:rFonts w:ascii="Arial" w:hAnsi="Arial" w:cs="Arial"/>
                <w:b/>
                <w:bCs/>
                <w:lang w:val="de-DE"/>
              </w:rPr>
            </w:pPr>
            <w:r w:rsidRPr="00604DFD">
              <w:rPr>
                <w:rFonts w:ascii="Arial" w:hAnsi="Arial" w:cs="Arial"/>
                <w:b/>
                <w:bCs/>
                <w:lang w:val="de-DE"/>
              </w:rPr>
              <w:t>Termin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1C1C1" w:themeFill="text2" w:themeFillTint="66"/>
            <w:vAlign w:val="center"/>
          </w:tcPr>
          <w:p w14:paraId="42CEBEB4" w14:textId="34DD0AA5" w:rsidR="00C27B54" w:rsidRPr="00604DFD" w:rsidRDefault="00604DFD" w:rsidP="00604DFD">
            <w:pPr>
              <w:spacing w:line="360" w:lineRule="auto"/>
              <w:rPr>
                <w:rFonts w:ascii="Arial" w:hAnsi="Arial" w:cs="Arial"/>
                <w:b/>
                <w:bCs/>
                <w:lang w:val="de-DE"/>
              </w:rPr>
            </w:pPr>
            <w:r w:rsidRPr="00604DFD">
              <w:rPr>
                <w:rFonts w:ascii="Arial" w:hAnsi="Arial" w:cs="Arial"/>
                <w:b/>
                <w:bCs/>
                <w:lang w:val="de-DE"/>
              </w:rPr>
              <w:t>Thema</w:t>
            </w:r>
          </w:p>
        </w:tc>
      </w:tr>
      <w:tr w:rsidR="00C27B54" w:rsidRPr="00AE0FE8" w14:paraId="0E731BF3" w14:textId="1076E73F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640427AE" w14:textId="396A6DAA" w:rsidR="00C27B54" w:rsidRPr="00604DFD" w:rsidRDefault="0002213D" w:rsidP="00604DFD">
            <w:pPr>
              <w:spacing w:line="36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18.02.2026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C9205EC" w14:textId="471B9CA5" w:rsidR="00C27B54" w:rsidRPr="00604DFD" w:rsidRDefault="79C1405B" w:rsidP="1073B161">
            <w:pPr>
              <w:spacing w:line="360" w:lineRule="auto"/>
              <w:rPr>
                <w:rFonts w:ascii="Arial" w:hAnsi="Arial" w:cs="Arial"/>
                <w:highlight w:val="yellow"/>
                <w:lang w:val="en-US"/>
              </w:rPr>
            </w:pPr>
            <w:r w:rsidRPr="577816DB">
              <w:rPr>
                <w:rFonts w:ascii="Arial" w:hAnsi="Arial" w:cs="Arial"/>
                <w:b/>
                <w:bCs/>
                <w:lang w:val="en-US"/>
              </w:rPr>
              <w:t xml:space="preserve">Ina </w:t>
            </w:r>
            <w:proofErr w:type="spellStart"/>
            <w:r w:rsidRPr="577816DB">
              <w:rPr>
                <w:rFonts w:ascii="Arial" w:hAnsi="Arial" w:cs="Arial"/>
                <w:b/>
                <w:bCs/>
                <w:lang w:val="en-US"/>
              </w:rPr>
              <w:t>Hasenöhrl</w:t>
            </w:r>
            <w:proofErr w:type="spellEnd"/>
            <w:r w:rsidR="240498E0" w:rsidRPr="577816DB">
              <w:rPr>
                <w:rFonts w:ascii="Arial" w:hAnsi="Arial" w:cs="Arial"/>
                <w:b/>
                <w:bCs/>
                <w:lang w:val="en-US"/>
              </w:rPr>
              <w:t>:</w:t>
            </w:r>
            <w:r w:rsidR="240498E0" w:rsidRPr="577816DB">
              <w:rPr>
                <w:rFonts w:ascii="Arial" w:hAnsi="Arial" w:cs="Arial"/>
                <w:lang w:val="en-US"/>
              </w:rPr>
              <w:t xml:space="preserve"> </w:t>
            </w:r>
            <w:r w:rsidR="28D35FB7" w:rsidRPr="577816DB">
              <w:rPr>
                <w:rFonts w:ascii="Arial" w:hAnsi="Arial" w:cs="Arial"/>
                <w:lang w:val="en-US"/>
              </w:rPr>
              <w:t>Crafting a Credit. Subsidizing Special Education in Switzerland (1918-196</w:t>
            </w:r>
            <w:r w:rsidR="23DE0B4D" w:rsidRPr="577816DB">
              <w:rPr>
                <w:rFonts w:ascii="Arial" w:hAnsi="Arial" w:cs="Arial"/>
                <w:lang w:val="en-US"/>
              </w:rPr>
              <w:t>0</w:t>
            </w:r>
            <w:r w:rsidR="28D35FB7" w:rsidRPr="577816DB">
              <w:rPr>
                <w:rFonts w:ascii="Arial" w:hAnsi="Arial" w:cs="Arial"/>
                <w:lang w:val="en-US"/>
              </w:rPr>
              <w:t>)</w:t>
            </w:r>
          </w:p>
        </w:tc>
      </w:tr>
      <w:tr w:rsidR="00C27B54" w:rsidRPr="00C53EA4" w14:paraId="3FF48A65" w14:textId="48FA04C0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7103F5AB" w14:textId="54258CB7" w:rsidR="00C27B54" w:rsidRPr="00604DFD" w:rsidRDefault="00476BD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25.02.2026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A9527AC" w14:textId="574DF6B6" w:rsidR="00C27B54" w:rsidRPr="00604DFD" w:rsidRDefault="00012A22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lang w:val="de-DE"/>
              </w:rPr>
              <w:t xml:space="preserve">Catherine </w:t>
            </w:r>
            <w:proofErr w:type="spellStart"/>
            <w:r w:rsidRPr="1073B161">
              <w:rPr>
                <w:rFonts w:ascii="Arial" w:hAnsi="Arial" w:cs="Arial"/>
                <w:b/>
                <w:bCs/>
                <w:lang w:val="de-DE"/>
              </w:rPr>
              <w:t>Wagels</w:t>
            </w:r>
            <w:proofErr w:type="spellEnd"/>
            <w:r w:rsidR="740F5A33" w:rsidRPr="1073B161">
              <w:rPr>
                <w:rFonts w:ascii="Arial" w:hAnsi="Arial" w:cs="Arial"/>
                <w:lang w:val="de-DE"/>
              </w:rPr>
              <w:t xml:space="preserve"> (Masterarbeit)</w:t>
            </w:r>
            <w:r w:rsidR="415ED5D3" w:rsidRPr="1073B161">
              <w:rPr>
                <w:rFonts w:ascii="Arial" w:hAnsi="Arial" w:cs="Arial"/>
                <w:lang w:val="de-DE"/>
              </w:rPr>
              <w:t>:</w:t>
            </w:r>
            <w:r w:rsidR="74E9337F" w:rsidRPr="1073B161">
              <w:rPr>
                <w:rFonts w:ascii="Arial" w:hAnsi="Arial" w:cs="Arial"/>
                <w:lang w:val="de-DE"/>
              </w:rPr>
              <w:t xml:space="preserve"> Zwischen Fürsorge und Selbstbestimmung - Die Perspektiven von Eltern auf Sexualität und Sexualaufklärung ihrer Kinder mit geistiger Beeinträchtigung</w:t>
            </w:r>
          </w:p>
        </w:tc>
      </w:tr>
      <w:tr w:rsidR="00C27B54" w:rsidRPr="00C53EA4" w14:paraId="53C6CB5E" w14:textId="071FB6DF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236E267A" w14:textId="1BDB6A8F" w:rsidR="00C27B54" w:rsidRPr="00604DFD" w:rsidRDefault="00476BD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04.03.2026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66B74421" w14:textId="398082DE" w:rsidR="00C27B54" w:rsidRPr="00604DFD" w:rsidRDefault="1D7D2022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lang w:val="de-DE"/>
              </w:rPr>
              <w:t>Julia Zimmermann</w:t>
            </w:r>
            <w:r w:rsidR="4E0EA43F" w:rsidRPr="1073B161">
              <w:rPr>
                <w:rFonts w:ascii="Arial" w:hAnsi="Arial" w:cs="Arial"/>
                <w:lang w:val="de-DE"/>
              </w:rPr>
              <w:t xml:space="preserve"> (Masterarbeit)</w:t>
            </w:r>
            <w:r w:rsidR="57F3DA32" w:rsidRPr="1073B161">
              <w:rPr>
                <w:rFonts w:ascii="Arial" w:hAnsi="Arial" w:cs="Arial"/>
                <w:lang w:val="de-DE"/>
              </w:rPr>
              <w:t>:</w:t>
            </w:r>
            <w:r w:rsidR="139346A7" w:rsidRPr="1073B161">
              <w:rPr>
                <w:rFonts w:ascii="Arial" w:hAnsi="Arial" w:cs="Arial"/>
                <w:lang w:val="de-DE"/>
              </w:rPr>
              <w:t xml:space="preserve"> Zwischen Marginalisierung und Selbstermächtigung: Politischer Aktivismus von Menschen mit kognitiver Behinderung in der Behindertenrechtsbewegung der Schweiz</w:t>
            </w:r>
          </w:p>
        </w:tc>
      </w:tr>
      <w:tr w:rsidR="00686E25" w:rsidRPr="00AE0FE8" w14:paraId="7F91085A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16784243" w14:textId="750D14CF" w:rsidR="00686E25" w:rsidRDefault="00476BD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11.03.2026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E92C4B5" w14:textId="51D07EE3" w:rsidR="00686E25" w:rsidRPr="00604DFD" w:rsidRDefault="187D0370" w:rsidP="1073B161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1073B161">
              <w:rPr>
                <w:rFonts w:ascii="Arial" w:hAnsi="Arial" w:cs="Arial"/>
                <w:b/>
                <w:bCs/>
                <w:lang w:val="en-US"/>
              </w:rPr>
              <w:t xml:space="preserve">Rebecca </w:t>
            </w:r>
            <w:proofErr w:type="spellStart"/>
            <w:r w:rsidRPr="1073B161">
              <w:rPr>
                <w:rFonts w:ascii="Arial" w:hAnsi="Arial" w:cs="Arial"/>
                <w:b/>
                <w:bCs/>
                <w:lang w:val="en-US"/>
              </w:rPr>
              <w:t>Baeriswyl</w:t>
            </w:r>
            <w:proofErr w:type="spellEnd"/>
            <w:r w:rsidR="1CF31850" w:rsidRPr="1073B161">
              <w:rPr>
                <w:rFonts w:ascii="Arial" w:hAnsi="Arial" w:cs="Arial"/>
                <w:lang w:val="en-US"/>
              </w:rPr>
              <w:t xml:space="preserve">: </w:t>
            </w:r>
            <w:r w:rsidR="332D05DD" w:rsidRPr="1073B161">
              <w:rPr>
                <w:rFonts w:ascii="Arial" w:hAnsi="Arial" w:cs="Arial"/>
                <w:lang w:val="en-US"/>
              </w:rPr>
              <w:t>Is this work? Experiences and Perceptions of Day Centre Users and Staff in Switzerland</w:t>
            </w:r>
          </w:p>
        </w:tc>
      </w:tr>
      <w:tr w:rsidR="00D059CD" w:rsidRPr="00C53EA4" w14:paraId="7C03BBCF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1EAAA96F" w14:textId="0ABCB049" w:rsidR="00D059CD" w:rsidRDefault="00476BD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18.03.2026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432CD89" w14:textId="36FCA510" w:rsidR="00D059CD" w:rsidRPr="00604DFD" w:rsidRDefault="75FC6737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lang w:val="de-DE"/>
              </w:rPr>
              <w:t>Katrin Meyer</w:t>
            </w:r>
            <w:r w:rsidR="0157EB68" w:rsidRPr="1073B161">
              <w:rPr>
                <w:rFonts w:ascii="Arial" w:hAnsi="Arial" w:cs="Arial"/>
                <w:lang w:val="de-DE"/>
              </w:rPr>
              <w:t xml:space="preserve">: Streit um Identität und Differenz: Wie machtkritisch ist das Konzept der «Intersektionalität»? KOL F-109, </w:t>
            </w:r>
            <w:r w:rsidR="2FFC317C" w:rsidRPr="1073B161">
              <w:rPr>
                <w:rFonts w:ascii="Arial" w:hAnsi="Arial" w:cs="Arial"/>
                <w:lang w:val="de-DE"/>
              </w:rPr>
              <w:t>18.30-20.00</w:t>
            </w:r>
          </w:p>
        </w:tc>
      </w:tr>
      <w:tr w:rsidR="00D059CD" w:rsidRPr="00C53EA4" w14:paraId="608F37B8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02380842" w14:textId="27F8296E" w:rsidR="00D059CD" w:rsidRDefault="00476BD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25.03.2026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AA17EEE" w14:textId="507659DE" w:rsidR="00D059CD" w:rsidRPr="00604DFD" w:rsidRDefault="6D48A297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lang w:val="de-DE"/>
              </w:rPr>
              <w:t>Verena Muheim</w:t>
            </w:r>
            <w:r w:rsidR="3B6BE221" w:rsidRPr="1073B161">
              <w:rPr>
                <w:rFonts w:ascii="Arial" w:hAnsi="Arial" w:cs="Arial"/>
                <w:lang w:val="de-DE"/>
              </w:rPr>
              <w:t xml:space="preserve">: </w:t>
            </w:r>
            <w:r w:rsidR="75AC9239" w:rsidRPr="1073B161">
              <w:rPr>
                <w:rFonts w:ascii="Arial" w:hAnsi="Arial" w:cs="Arial"/>
                <w:lang w:val="de-DE"/>
              </w:rPr>
              <w:t>Schulinseln in der Deutschschweiz – eine ethnographische Untersuchung</w:t>
            </w:r>
          </w:p>
        </w:tc>
      </w:tr>
      <w:tr w:rsidR="00D059CD" w:rsidRPr="00AE0FE8" w14:paraId="14AD3D15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2721E26B" w14:textId="5243F798" w:rsidR="00D059CD" w:rsidRDefault="00476BD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01.04.2026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59F7DB84" w14:textId="776E11C3" w:rsidR="00D059CD" w:rsidRPr="00AE0FE8" w:rsidRDefault="303E084F" w:rsidP="1073B161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E0FE8">
              <w:rPr>
                <w:rFonts w:ascii="Arial" w:hAnsi="Arial" w:cs="Arial"/>
                <w:b/>
                <w:bCs/>
                <w:lang w:val="en-US"/>
              </w:rPr>
              <w:t>Martha Perez-Mugg</w:t>
            </w:r>
            <w:r w:rsidRPr="00AE0FE8">
              <w:rPr>
                <w:rFonts w:ascii="Arial" w:hAnsi="Arial" w:cs="Arial"/>
                <w:lang w:val="en-US"/>
              </w:rPr>
              <w:t xml:space="preserve"> </w:t>
            </w:r>
            <w:r w:rsidR="468EE2EB" w:rsidRPr="00AE0FE8">
              <w:rPr>
                <w:rFonts w:ascii="Arial" w:hAnsi="Arial" w:cs="Arial"/>
                <w:lang w:val="en-US"/>
              </w:rPr>
              <w:t>(</w:t>
            </w:r>
            <w:r w:rsidRPr="00AE0FE8">
              <w:rPr>
                <w:rFonts w:ascii="Arial" w:hAnsi="Arial" w:cs="Arial"/>
                <w:lang w:val="en-US"/>
              </w:rPr>
              <w:t>University of Illinois, Urbana-Champaign</w:t>
            </w:r>
            <w:r w:rsidR="2289F6D9" w:rsidRPr="00AE0FE8">
              <w:rPr>
                <w:rFonts w:ascii="Arial" w:hAnsi="Arial" w:cs="Arial"/>
                <w:lang w:val="en-US"/>
              </w:rPr>
              <w:t>)</w:t>
            </w:r>
            <w:r w:rsidR="2090AA52" w:rsidRPr="00AE0FE8">
              <w:rPr>
                <w:rFonts w:ascii="Arial" w:hAnsi="Arial" w:cs="Arial"/>
                <w:lang w:val="en-US"/>
              </w:rPr>
              <w:t>:</w:t>
            </w:r>
            <w:r w:rsidR="0E6E64F9" w:rsidRPr="00AE0FE8">
              <w:rPr>
                <w:rFonts w:ascii="Arial" w:hAnsi="Arial" w:cs="Arial"/>
                <w:lang w:val="en-US"/>
              </w:rPr>
              <w:t xml:space="preserve"> </w:t>
            </w:r>
            <w:r w:rsidR="3FA7E185" w:rsidRPr="00AE0FE8">
              <w:rPr>
                <w:rFonts w:ascii="Arial" w:hAnsi="Arial" w:cs="Arial"/>
                <w:lang w:val="en-US"/>
              </w:rPr>
              <w:t>Neoliberalism, Academic Worthiness, and the Protection of Productive Potential</w:t>
            </w:r>
          </w:p>
        </w:tc>
      </w:tr>
      <w:tr w:rsidR="00D059CD" w:rsidRPr="00C53EA4" w14:paraId="5A5D30F2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659A9F57" w14:textId="038C4467" w:rsidR="00D059CD" w:rsidRDefault="00326074" w:rsidP="1073B161">
            <w:pPr>
              <w:spacing w:line="360" w:lineRule="auto"/>
              <w:rPr>
                <w:rFonts w:ascii="Arial" w:hAnsi="Arial" w:cs="Arial"/>
                <w:i/>
                <w:iCs/>
                <w:lang w:val="de-DE"/>
              </w:rPr>
            </w:pPr>
            <w:r w:rsidRPr="1073B161">
              <w:rPr>
                <w:rFonts w:ascii="Arial" w:hAnsi="Arial" w:cs="Arial"/>
                <w:i/>
                <w:iCs/>
                <w:lang w:val="de-DE"/>
              </w:rPr>
              <w:t>08.04.2026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7DFA8D7" w14:textId="7196F98E" w:rsidR="00D059CD" w:rsidRPr="00604DFD" w:rsidRDefault="41F65857" w:rsidP="1073B161">
            <w:pPr>
              <w:spacing w:line="360" w:lineRule="auto"/>
              <w:rPr>
                <w:rFonts w:ascii="Arial" w:hAnsi="Arial" w:cs="Arial"/>
                <w:b/>
                <w:bCs/>
                <w:i/>
                <w:iCs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i/>
                <w:iCs/>
                <w:lang w:val="de-DE"/>
              </w:rPr>
              <w:t>Ausfall</w:t>
            </w:r>
          </w:p>
        </w:tc>
      </w:tr>
      <w:tr w:rsidR="00D059CD" w:rsidRPr="00C53EA4" w14:paraId="5065069A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6D0F94C4" w14:textId="4C166B03" w:rsidR="00D059CD" w:rsidRDefault="0032607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lastRenderedPageBreak/>
              <w:t>15.04.2025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69903C48" w14:textId="036703E4" w:rsidR="00D059CD" w:rsidRPr="00604DFD" w:rsidRDefault="5E7E22B9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lang w:val="de-DE"/>
              </w:rPr>
              <w:t>Roland Reichenbach</w:t>
            </w:r>
            <w:r w:rsidR="70FB4FDF" w:rsidRPr="1073B161">
              <w:rPr>
                <w:rFonts w:ascii="Arial" w:hAnsi="Arial" w:cs="Arial"/>
                <w:lang w:val="de-DE"/>
              </w:rPr>
              <w:t xml:space="preserve">: Multikulturell oder international? Zur Bildungssemantik in der Migrationsgesellschaft </w:t>
            </w:r>
          </w:p>
          <w:p w14:paraId="09CB1EB0" w14:textId="1740FF39" w:rsidR="00D059CD" w:rsidRPr="00604DFD" w:rsidRDefault="70FB4FDF" w:rsidP="577816DB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577816DB">
              <w:rPr>
                <w:rFonts w:ascii="Arial" w:hAnsi="Arial" w:cs="Arial"/>
                <w:lang w:val="de-DE"/>
              </w:rPr>
              <w:t>KOL F-109, 18.</w:t>
            </w:r>
            <w:r w:rsidR="7230C616" w:rsidRPr="577816DB">
              <w:rPr>
                <w:rFonts w:ascii="Arial" w:hAnsi="Arial" w:cs="Arial"/>
                <w:lang w:val="de-DE"/>
              </w:rPr>
              <w:t>30</w:t>
            </w:r>
            <w:r w:rsidRPr="577816DB">
              <w:rPr>
                <w:rFonts w:ascii="Arial" w:hAnsi="Arial" w:cs="Arial"/>
                <w:lang w:val="de-DE"/>
              </w:rPr>
              <w:t>-</w:t>
            </w:r>
            <w:r w:rsidR="5155F63B" w:rsidRPr="577816DB">
              <w:rPr>
                <w:rFonts w:ascii="Arial" w:hAnsi="Arial" w:cs="Arial"/>
                <w:lang w:val="de-DE"/>
              </w:rPr>
              <w:t>20.00</w:t>
            </w:r>
          </w:p>
        </w:tc>
      </w:tr>
      <w:tr w:rsidR="00D059CD" w:rsidRPr="00C53EA4" w14:paraId="7E81F9EB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769AC17B" w14:textId="431AF953" w:rsidR="00D059CD" w:rsidRDefault="00326074" w:rsidP="00604DFD">
            <w:pPr>
              <w:spacing w:line="36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22.04.2026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29FD891D" w14:textId="150FE64E" w:rsidR="00D059CD" w:rsidRPr="00604DFD" w:rsidRDefault="3B2F2A01" w:rsidP="63BE61C2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63BE61C2">
              <w:rPr>
                <w:rFonts w:ascii="Arial" w:hAnsi="Arial" w:cs="Arial"/>
                <w:b/>
                <w:bCs/>
                <w:lang w:val="de-DE"/>
              </w:rPr>
              <w:t>Nino Spycher</w:t>
            </w:r>
            <w:r w:rsidR="43E49605" w:rsidRPr="63BE61C2">
              <w:rPr>
                <w:rFonts w:ascii="Arial" w:hAnsi="Arial" w:cs="Arial"/>
                <w:b/>
                <w:bCs/>
                <w:lang w:val="de-DE"/>
              </w:rPr>
              <w:t>:</w:t>
            </w:r>
            <w:r w:rsidR="1EF36C87" w:rsidRPr="63BE61C2">
              <w:rPr>
                <w:rFonts w:ascii="Arial" w:hAnsi="Arial" w:cs="Arial"/>
                <w:b/>
                <w:bCs/>
                <w:lang w:val="de-DE"/>
              </w:rPr>
              <w:t xml:space="preserve"> </w:t>
            </w:r>
            <w:r w:rsidR="37942E6B" w:rsidRPr="63BE61C2">
              <w:rPr>
                <w:rFonts w:ascii="Arial" w:hAnsi="Arial" w:cs="Arial"/>
                <w:lang w:val="de-DE"/>
              </w:rPr>
              <w:t>Das Verhältnis von Fürsorge und Selbsthilfe im Wandel. Diskursive Verschiebungen und Aushandlungsprozesse rund um das «UNO-Jahr der Behinderten 1981» in der Schweiz</w:t>
            </w:r>
          </w:p>
        </w:tc>
      </w:tr>
      <w:tr w:rsidR="00D059CD" w:rsidRPr="00C53EA4" w14:paraId="255C2045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6B630B33" w14:textId="4E1831BA" w:rsidR="00D059CD" w:rsidRDefault="00326074" w:rsidP="1073B161">
            <w:pPr>
              <w:spacing w:line="360" w:lineRule="auto"/>
              <w:rPr>
                <w:rFonts w:ascii="Arial" w:hAnsi="Arial" w:cs="Arial"/>
                <w:i/>
                <w:iCs/>
                <w:lang w:val="de-DE"/>
              </w:rPr>
            </w:pPr>
            <w:r w:rsidRPr="1073B161">
              <w:rPr>
                <w:rFonts w:ascii="Arial" w:hAnsi="Arial" w:cs="Arial"/>
                <w:i/>
                <w:iCs/>
                <w:lang w:val="de-DE"/>
              </w:rPr>
              <w:t>29.04.2026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51B1998A" w14:textId="78DCD4F7" w:rsidR="00D059CD" w:rsidRPr="00604DFD" w:rsidRDefault="3B60992C" w:rsidP="1073B161">
            <w:pPr>
              <w:spacing w:line="360" w:lineRule="auto"/>
              <w:rPr>
                <w:rFonts w:ascii="Arial" w:hAnsi="Arial" w:cs="Arial"/>
                <w:b/>
                <w:bCs/>
                <w:i/>
                <w:iCs/>
                <w:lang w:val="de-DE"/>
              </w:rPr>
            </w:pPr>
            <w:r w:rsidRPr="1073B161">
              <w:rPr>
                <w:rFonts w:ascii="Arial" w:hAnsi="Arial" w:cs="Arial"/>
                <w:b/>
                <w:bCs/>
                <w:i/>
                <w:iCs/>
                <w:lang w:val="de-DE"/>
              </w:rPr>
              <w:t xml:space="preserve">Ausfall </w:t>
            </w:r>
          </w:p>
        </w:tc>
      </w:tr>
      <w:tr w:rsidR="00D059CD" w:rsidRPr="00C53EA4" w14:paraId="6AAC26E0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6DEDFE87" w14:textId="07BD4F4A" w:rsidR="00D059CD" w:rsidRDefault="0032607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06.05.2026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28905EC7" w14:textId="69CC872E" w:rsidR="00D059CD" w:rsidRPr="00AE0FE8" w:rsidRDefault="6E91F30D" w:rsidP="1073B161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E0FE8">
              <w:rPr>
                <w:rFonts w:ascii="Arial" w:hAnsi="Arial" w:cs="Arial"/>
                <w:b/>
                <w:bCs/>
                <w:lang w:val="en-US"/>
              </w:rPr>
              <w:t>Michael Schillmeier</w:t>
            </w:r>
            <w:r w:rsidR="312122E1" w:rsidRPr="00AE0FE8">
              <w:rPr>
                <w:rFonts w:ascii="Arial" w:hAnsi="Arial" w:cs="Arial"/>
                <w:b/>
                <w:bCs/>
                <w:lang w:val="en-US"/>
              </w:rPr>
              <w:t xml:space="preserve"> </w:t>
            </w:r>
            <w:r w:rsidR="312122E1" w:rsidRPr="00AE0FE8">
              <w:rPr>
                <w:rFonts w:ascii="Arial" w:hAnsi="Arial" w:cs="Arial"/>
                <w:lang w:val="en-US"/>
              </w:rPr>
              <w:t>(</w:t>
            </w:r>
            <w:r w:rsidR="73BFBEB2" w:rsidRPr="00AE0FE8">
              <w:rPr>
                <w:rFonts w:ascii="Arial" w:hAnsi="Arial" w:cs="Arial"/>
                <w:lang w:val="en-US"/>
              </w:rPr>
              <w:t>University of Exeter</w:t>
            </w:r>
            <w:r w:rsidR="5A02DA84" w:rsidRPr="00AE0FE8">
              <w:rPr>
                <w:rFonts w:ascii="Arial" w:hAnsi="Arial" w:cs="Arial"/>
                <w:lang w:val="en-US"/>
              </w:rPr>
              <w:t>)</w:t>
            </w:r>
            <w:r w:rsidR="73BFBEB2" w:rsidRPr="00AE0FE8">
              <w:rPr>
                <w:rFonts w:ascii="Arial" w:hAnsi="Arial" w:cs="Arial"/>
                <w:lang w:val="en-US"/>
              </w:rPr>
              <w:t xml:space="preserve">: </w:t>
            </w:r>
            <w:r w:rsidR="73BFBEB2" w:rsidRPr="1073B161">
              <w:rPr>
                <w:rFonts w:ascii="Arial" w:hAnsi="Arial" w:cs="Arial"/>
                <w:lang w:val="en-US"/>
              </w:rPr>
              <w:t>Making Souls – Dementia and the Art of Existing Otherwise</w:t>
            </w:r>
            <w:r w:rsidR="73BFBEB2" w:rsidRPr="00AE0FE8">
              <w:rPr>
                <w:rFonts w:ascii="Arial" w:hAnsi="Arial" w:cs="Arial"/>
                <w:lang w:val="en-US"/>
              </w:rPr>
              <w:t xml:space="preserve"> </w:t>
            </w:r>
          </w:p>
          <w:p w14:paraId="5E4A7D0C" w14:textId="547E8AB0" w:rsidR="00D059CD" w:rsidRPr="00604DFD" w:rsidRDefault="73BFBEB2" w:rsidP="577816DB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577816DB">
              <w:rPr>
                <w:rFonts w:ascii="Arial" w:hAnsi="Arial" w:cs="Arial"/>
              </w:rPr>
              <w:t xml:space="preserve">KOL F-109, </w:t>
            </w:r>
            <w:r w:rsidR="51ED0119" w:rsidRPr="577816DB">
              <w:rPr>
                <w:rFonts w:ascii="Arial" w:hAnsi="Arial" w:cs="Arial"/>
                <w:lang w:val="de-DE"/>
              </w:rPr>
              <w:t>18.30-20.00</w:t>
            </w:r>
          </w:p>
        </w:tc>
      </w:tr>
      <w:tr w:rsidR="00D059CD" w:rsidRPr="00C53EA4" w14:paraId="54E03431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30248100" w14:textId="1CCDF1DF" w:rsidR="00D059CD" w:rsidRDefault="00326074" w:rsidP="00604DFD">
            <w:pPr>
              <w:spacing w:line="36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13.05.2026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0375AFA6" w14:textId="2029B8EB" w:rsidR="00D059CD" w:rsidRPr="00604DFD" w:rsidRDefault="6ADB39F7" w:rsidP="577816DB">
            <w:pPr>
              <w:spacing w:line="360" w:lineRule="auto"/>
              <w:rPr>
                <w:rFonts w:ascii="Arial" w:eastAsia="Arial" w:hAnsi="Arial" w:cs="Arial"/>
                <w:color w:val="000000" w:themeColor="text1"/>
                <w:lang w:val="de-DE"/>
              </w:rPr>
            </w:pPr>
            <w:r w:rsidRPr="577816DB">
              <w:rPr>
                <w:rFonts w:ascii="Arial" w:eastAsia="Arial" w:hAnsi="Arial" w:cs="Arial"/>
                <w:b/>
                <w:bCs/>
                <w:lang w:val="de-DE"/>
              </w:rPr>
              <w:t>Valentina Egli</w:t>
            </w:r>
            <w:r w:rsidR="264B52BE" w:rsidRPr="577816DB">
              <w:rPr>
                <w:rFonts w:ascii="Arial" w:eastAsia="Arial" w:hAnsi="Arial" w:cs="Arial"/>
                <w:b/>
                <w:bCs/>
                <w:lang w:val="de-DE"/>
              </w:rPr>
              <w:t xml:space="preserve"> </w:t>
            </w:r>
            <w:r w:rsidR="264B52BE" w:rsidRPr="577816DB">
              <w:rPr>
                <w:rFonts w:ascii="Arial" w:eastAsia="Arial" w:hAnsi="Arial" w:cs="Arial"/>
                <w:lang w:val="de-DE"/>
              </w:rPr>
              <w:t>(Masterarbeit):</w:t>
            </w:r>
            <w:r w:rsidR="42F5F97F" w:rsidRPr="577816DB">
              <w:rPr>
                <w:rFonts w:ascii="Arial" w:eastAsia="Arial" w:hAnsi="Arial" w:cs="Arial"/>
                <w:lang w:val="de-DE"/>
              </w:rPr>
              <w:t xml:space="preserve"> </w:t>
            </w:r>
            <w:r w:rsidR="42F5F97F" w:rsidRPr="577816DB">
              <w:rPr>
                <w:rFonts w:ascii="Arial" w:eastAsia="Arial" w:hAnsi="Arial" w:cs="Arial"/>
                <w:color w:val="000000" w:themeColor="text1"/>
                <w:lang w:val="de-DE"/>
              </w:rPr>
              <w:t>Entkoppelung in Wohnheimen für Menschen mit Beeinträchtigung - Spannung zwischen Inklusionswerten und internen Organisationslogiken</w:t>
            </w:r>
          </w:p>
        </w:tc>
      </w:tr>
      <w:tr w:rsidR="00D059CD" w:rsidRPr="00AE0FE8" w14:paraId="025537D8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61D72197" w14:textId="65A24994" w:rsidR="00D059CD" w:rsidRDefault="00326074" w:rsidP="00604DFD">
            <w:pPr>
              <w:spacing w:line="36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20.05.2026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5308B1B" w14:textId="19D03ABE" w:rsidR="00D059CD" w:rsidRPr="00AE0FE8" w:rsidRDefault="3F7DF61D" w:rsidP="47A77BD1">
            <w:pPr>
              <w:spacing w:line="360" w:lineRule="auto"/>
              <w:rPr>
                <w:rFonts w:ascii="Arial" w:hAnsi="Arial" w:cs="Arial"/>
                <w:highlight w:val="yellow"/>
                <w:lang w:val="en-US"/>
              </w:rPr>
            </w:pPr>
            <w:r w:rsidRPr="47A77BD1">
              <w:rPr>
                <w:rFonts w:ascii="Arial" w:hAnsi="Arial" w:cs="Arial"/>
                <w:b/>
                <w:bCs/>
                <w:lang w:val="en-US"/>
              </w:rPr>
              <w:t xml:space="preserve">Jonathan </w:t>
            </w:r>
            <w:proofErr w:type="spellStart"/>
            <w:r w:rsidRPr="47A77BD1">
              <w:rPr>
                <w:rFonts w:ascii="Arial" w:hAnsi="Arial" w:cs="Arial"/>
                <w:b/>
                <w:bCs/>
                <w:lang w:val="en-US"/>
              </w:rPr>
              <w:t>Schlunck</w:t>
            </w:r>
            <w:proofErr w:type="spellEnd"/>
            <w:r w:rsidRPr="47A77BD1">
              <w:rPr>
                <w:rFonts w:ascii="Arial" w:hAnsi="Arial" w:cs="Arial"/>
                <w:lang w:val="en-US"/>
              </w:rPr>
              <w:t xml:space="preserve"> </w:t>
            </w:r>
            <w:r w:rsidRPr="47A77BD1">
              <w:rPr>
                <w:rFonts w:ascii="Arial" w:eastAsia="Arial" w:hAnsi="Arial" w:cs="Arial"/>
                <w:lang w:val="en-US"/>
              </w:rPr>
              <w:t>(Uppsala</w:t>
            </w:r>
            <w:r w:rsidR="50038469" w:rsidRPr="47A77BD1">
              <w:rPr>
                <w:rFonts w:ascii="Arial" w:eastAsia="Arial" w:hAnsi="Arial" w:cs="Arial"/>
                <w:lang w:val="en-US"/>
              </w:rPr>
              <w:t xml:space="preserve"> University</w:t>
            </w:r>
            <w:r w:rsidRPr="47A77BD1">
              <w:rPr>
                <w:rFonts w:ascii="Arial" w:eastAsia="Arial" w:hAnsi="Arial" w:cs="Arial"/>
                <w:lang w:val="en-US"/>
              </w:rPr>
              <w:t>)</w:t>
            </w:r>
            <w:r w:rsidR="400779CB" w:rsidRPr="47A77BD1">
              <w:rPr>
                <w:rFonts w:ascii="Arial" w:eastAsia="Arial" w:hAnsi="Arial" w:cs="Arial"/>
                <w:lang w:val="en-US"/>
              </w:rPr>
              <w:t xml:space="preserve">: </w:t>
            </w:r>
            <w:r w:rsidR="2610C196" w:rsidRPr="47A77BD1">
              <w:rPr>
                <w:rFonts w:ascii="Arial" w:eastAsia="Arial" w:hAnsi="Arial" w:cs="Arial"/>
                <w:color w:val="000000" w:themeColor="text1"/>
                <w:lang w:val="en-US"/>
              </w:rPr>
              <w:t>Flying with the seagull - Positioning unknown childhood(s) through autobiographical writing by mothers in 1950s Sweden</w:t>
            </w:r>
          </w:p>
        </w:tc>
      </w:tr>
      <w:tr w:rsidR="00326074" w:rsidRPr="00AE0FE8" w14:paraId="13EE3719" w14:textId="77777777" w:rsidTr="47A77BD1">
        <w:trPr>
          <w:trHeight w:val="1134"/>
        </w:trPr>
        <w:tc>
          <w:tcPr>
            <w:tcW w:w="115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14:paraId="44919EC9" w14:textId="672576C5" w:rsidR="00326074" w:rsidRDefault="00326074" w:rsidP="1073B161">
            <w:pPr>
              <w:spacing w:line="360" w:lineRule="auto"/>
              <w:rPr>
                <w:rFonts w:ascii="Arial" w:hAnsi="Arial" w:cs="Arial"/>
                <w:lang w:val="de-DE"/>
              </w:rPr>
            </w:pPr>
            <w:r w:rsidRPr="1073B161">
              <w:rPr>
                <w:rFonts w:ascii="Arial" w:hAnsi="Arial" w:cs="Arial"/>
                <w:lang w:val="de-DE"/>
              </w:rPr>
              <w:t>27.05.2026</w:t>
            </w:r>
          </w:p>
        </w:tc>
        <w:tc>
          <w:tcPr>
            <w:tcW w:w="3845" w:type="pc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21855A84" w14:textId="75B2C4C7" w:rsidR="00326074" w:rsidRPr="00604DFD" w:rsidRDefault="5732F140" w:rsidP="1073B161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1073B161">
              <w:rPr>
                <w:rFonts w:ascii="Arial" w:hAnsi="Arial" w:cs="Arial"/>
                <w:b/>
                <w:bCs/>
                <w:lang w:val="en-US"/>
              </w:rPr>
              <w:t xml:space="preserve">Martina </w:t>
            </w:r>
            <w:proofErr w:type="spellStart"/>
            <w:r w:rsidRPr="1073B161">
              <w:rPr>
                <w:rFonts w:ascii="Arial" w:hAnsi="Arial" w:cs="Arial"/>
                <w:b/>
                <w:bCs/>
                <w:lang w:val="en-US"/>
              </w:rPr>
              <w:t>Salvante</w:t>
            </w:r>
            <w:proofErr w:type="spellEnd"/>
            <w:r w:rsidRPr="1073B161">
              <w:rPr>
                <w:rFonts w:ascii="Arial" w:hAnsi="Arial" w:cs="Arial"/>
                <w:lang w:val="en-US"/>
              </w:rPr>
              <w:t xml:space="preserve"> (University of Nottingham): </w:t>
            </w:r>
            <w:proofErr w:type="spellStart"/>
            <w:r w:rsidR="14BE1524" w:rsidRPr="1073B161">
              <w:rPr>
                <w:rFonts w:ascii="Arial" w:hAnsi="Arial" w:cs="Arial"/>
                <w:lang w:val="en-US"/>
              </w:rPr>
              <w:t>Historicising</w:t>
            </w:r>
            <w:proofErr w:type="spellEnd"/>
            <w:r w:rsidR="14BE1524" w:rsidRPr="1073B161">
              <w:rPr>
                <w:rFonts w:ascii="Arial" w:hAnsi="Arial" w:cs="Arial"/>
                <w:lang w:val="en-US"/>
              </w:rPr>
              <w:t xml:space="preserve"> Disability Rights Activism: the case of Italy (1960s–2000s)</w:t>
            </w:r>
          </w:p>
        </w:tc>
      </w:tr>
    </w:tbl>
    <w:p w14:paraId="66A9B6FB" w14:textId="77777777" w:rsidR="002551B4" w:rsidRPr="00AE0FE8" w:rsidRDefault="002551B4">
      <w:pPr>
        <w:rPr>
          <w:lang w:val="en-US"/>
        </w:rPr>
      </w:pPr>
    </w:p>
    <w:sectPr w:rsidR="002551B4" w:rsidRPr="00AE0FE8" w:rsidSect="003F2592">
      <w:footerReference w:type="default" r:id="rId12"/>
      <w:headerReference w:type="first" r:id="rId13"/>
      <w:footerReference w:type="first" r:id="rId14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A1468" w14:textId="77777777" w:rsidR="002551B4" w:rsidRDefault="002551B4" w:rsidP="00F91D37">
      <w:pPr>
        <w:spacing w:line="240" w:lineRule="auto"/>
      </w:pPr>
      <w:r>
        <w:separator/>
      </w:r>
    </w:p>
  </w:endnote>
  <w:endnote w:type="continuationSeparator" w:id="0">
    <w:p w14:paraId="57AA7677" w14:textId="77777777" w:rsidR="002551B4" w:rsidRDefault="002551B4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3A8D1" w14:textId="00AF9B89" w:rsidR="00536027" w:rsidRPr="009A121D" w:rsidRDefault="00536027" w:rsidP="009A121D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2A93E669" wp14:editId="06FB1AB2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08ECE8" w14:textId="4F9F3704" w:rsidR="00536027" w:rsidRPr="003653CF" w:rsidRDefault="00536027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AE0FE8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A93E669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" filled="f" stroked="f" strokeweight=".5pt">
              <v:textbox inset="0,0,0,6.5mm">
                <w:txbxContent>
                  <w:p w14:paraId="2208ECE8" w14:textId="4F9F3704" w:rsidR="00536027" w:rsidRPr="003653CF" w:rsidRDefault="00536027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AE0FE8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Universität Zürich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D73948">
      <w:t>Institut für Erziehungswissenschaft</w:t>
    </w:r>
  </w:p>
  <w:p w14:paraId="272FFECB" w14:textId="77777777" w:rsidR="009A121D" w:rsidRPr="009A121D" w:rsidRDefault="009A121D" w:rsidP="009A12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C81B2" w14:textId="77777777" w:rsidR="00874D77" w:rsidRPr="00D00E26" w:rsidRDefault="00874D77" w:rsidP="00D00E26">
    <w:pPr>
      <w:pStyle w:val="Fuzeile"/>
    </w:pPr>
  </w:p>
  <w:p w14:paraId="73383A97" w14:textId="77777777" w:rsidR="0011600D" w:rsidRDefault="001160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87D09" w14:textId="77777777" w:rsidR="002551B4" w:rsidRPr="00B40109" w:rsidRDefault="002551B4" w:rsidP="009A121D">
      <w:pPr>
        <w:pStyle w:val="Fussnotentrennung"/>
      </w:pPr>
    </w:p>
  </w:footnote>
  <w:footnote w:type="continuationSeparator" w:id="0">
    <w:p w14:paraId="12613472" w14:textId="77777777" w:rsidR="002551B4" w:rsidRDefault="002551B4" w:rsidP="00F91D37">
      <w:pPr>
        <w:spacing w:line="240" w:lineRule="auto"/>
      </w:pPr>
      <w:r>
        <w:continuationSeparator/>
      </w:r>
    </w:p>
  </w:footnote>
  <w:footnote w:type="continuationNotice" w:id="1">
    <w:p w14:paraId="60A27EC3" w14:textId="77777777" w:rsidR="002551B4" w:rsidRDefault="002551B4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ohneRahmen"/>
      <w:tblW w:w="6941" w:type="dxa"/>
      <w:tblInd w:w="-987" w:type="dxa"/>
      <w:tblLook w:val="04A0" w:firstRow="1" w:lastRow="0" w:firstColumn="1" w:lastColumn="0" w:noHBand="0" w:noVBand="1"/>
    </w:tblPr>
    <w:tblGrid>
      <w:gridCol w:w="3312"/>
      <w:gridCol w:w="3629"/>
    </w:tblGrid>
    <w:tr w:rsidR="00DB4A20" w14:paraId="2E438024" w14:textId="77777777" w:rsidTr="003F43ED">
      <w:trPr>
        <w:trHeight w:hRule="exact" w:val="936"/>
      </w:trPr>
      <w:tc>
        <w:tcPr>
          <w:tcW w:w="3312" w:type="dxa"/>
          <w:tcBorders>
            <w:right w:val="single" w:sz="4" w:space="0" w:color="808080"/>
          </w:tcBorders>
        </w:tcPr>
        <w:p w14:paraId="17AA8C12" w14:textId="77777777" w:rsidR="00DB4A20" w:rsidRPr="003621B6" w:rsidRDefault="00DB4A20" w:rsidP="00653A12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6A3BDC41" wp14:editId="157D8F4B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29" w:type="dxa"/>
          <w:tcBorders>
            <w:left w:val="single" w:sz="4" w:space="0" w:color="808080"/>
          </w:tcBorders>
          <w:vAlign w:val="center"/>
        </w:tcPr>
        <w:p w14:paraId="6AEC3FAC" w14:textId="77777777" w:rsidR="003F43ED" w:rsidRDefault="003F43ED" w:rsidP="00653A12">
          <w:pPr>
            <w:pStyle w:val="Organisationseinheit"/>
            <w:ind w:left="408"/>
            <w:contextualSpacing/>
          </w:pPr>
          <w:r>
            <w:t>Institut für</w:t>
          </w:r>
        </w:p>
        <w:p w14:paraId="04CC5773" w14:textId="209ABA5D" w:rsidR="00DB4A20" w:rsidRPr="001465E4" w:rsidRDefault="003F43ED" w:rsidP="00653A12">
          <w:pPr>
            <w:pStyle w:val="Organisationseinheit"/>
            <w:ind w:left="408"/>
            <w:contextualSpacing/>
          </w:pPr>
          <w:r>
            <w:t>Erziehungswissenschaft</w:t>
          </w:r>
        </w:p>
      </w:tc>
    </w:tr>
  </w:tbl>
  <w:p w14:paraId="4A4B3FAB" w14:textId="6662B5A1" w:rsidR="00887DA4" w:rsidRPr="00887DA4" w:rsidRDefault="003F43ED" w:rsidP="003F43ED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3DEC07F" wp14:editId="32E537D8">
              <wp:simplePos x="0" y="0"/>
              <wp:positionH relativeFrom="column">
                <wp:posOffset>4365625</wp:posOffset>
              </wp:positionH>
              <wp:positionV relativeFrom="paragraph">
                <wp:posOffset>-835025</wp:posOffset>
              </wp:positionV>
              <wp:extent cx="2324100" cy="1123200"/>
              <wp:effectExtent l="0" t="0" r="0" b="7620"/>
              <wp:wrapNone/>
              <wp:docPr id="1470249217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0" cy="1123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156A84" w14:textId="77777777" w:rsidR="003F43ED" w:rsidRPr="009C04D7" w:rsidRDefault="003F43ED" w:rsidP="003F43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Universität Zürich</w:t>
                          </w:r>
                        </w:p>
                        <w:p w14:paraId="6AA4357A" w14:textId="77777777" w:rsidR="003F43ED" w:rsidRPr="009C04D7" w:rsidRDefault="003F43ED" w:rsidP="003F43ED">
                          <w:pPr>
                            <w:pStyle w:val="Adresse"/>
                            <w:spacing w:line="264" w:lineRule="auto"/>
                          </w:pPr>
                          <w:r>
                            <w:t>Institut für Erziehungswissenschaft</w:t>
                          </w:r>
                        </w:p>
                        <w:p w14:paraId="16F29CC2" w14:textId="21FD170D" w:rsidR="003F43ED" w:rsidRDefault="003F43ED" w:rsidP="003F43ED">
                          <w:pPr>
                            <w:pStyle w:val="Adresse"/>
                            <w:spacing w:line="264" w:lineRule="auto"/>
                          </w:pPr>
                          <w:r>
                            <w:t>Freiestrasse 36, 8032 Zürich</w:t>
                          </w:r>
                        </w:p>
                        <w:p w14:paraId="782F7F06" w14:textId="292F2D30" w:rsidR="003F43ED" w:rsidRPr="00904064" w:rsidRDefault="00904064" w:rsidP="003F43ED">
                          <w:pPr>
                            <w:pStyle w:val="Text8Pt0"/>
                          </w:pPr>
                          <w:r>
                            <w:t xml:space="preserve">+41 44 </w:t>
                          </w:r>
                          <w:r w:rsidR="00D73948">
                            <w:t xml:space="preserve">634 27 26 | </w:t>
                          </w:r>
                          <w:hyperlink r:id="rId2" w:history="1">
                            <w:r w:rsidR="00D73948" w:rsidRPr="009B4C2C">
                              <w:rPr>
                                <w:rStyle w:val="Hyperlink"/>
                              </w:rPr>
                              <w:t>www.ife.uzh.ch</w:t>
                            </w:r>
                          </w:hyperlink>
                          <w:r w:rsidR="00D73948">
                            <w:t xml:space="preserve"> </w:t>
                          </w:r>
                        </w:p>
                        <w:p w14:paraId="056A24DE" w14:textId="20FF2B5E" w:rsidR="003F43ED" w:rsidRPr="001B2CF1" w:rsidRDefault="003F43ED" w:rsidP="003F43ED">
                          <w:pPr>
                            <w:pStyle w:val="Text8Pt0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Prof. Dr. Franziska Felder</w:t>
                          </w:r>
                        </w:p>
                        <w:p w14:paraId="60A9305B" w14:textId="04E6B01E" w:rsidR="003F43ED" w:rsidRDefault="003F43ED" w:rsidP="003F43ED">
                          <w:pPr>
                            <w:pStyle w:val="Text8Pt0"/>
                          </w:pPr>
                          <w:r w:rsidRPr="006B4C68">
                            <w:t>Inklusion und Diversität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 xmlns:a14="http://schemas.microsoft.com/office/drawing/2010/main" xmlns:pic="http://schemas.openxmlformats.org/drawingml/2006/picture" xmlns:a="http://schemas.openxmlformats.org/drawingml/2006/main">
          <w:pict>
            <v:shapetype id="_x0000_t202" coordsize="21600,21600" o:spt="202" path="m,l,21600r21600,l21600,xe" w14:anchorId="73DEC07F">
              <v:stroke joinstyle="miter"/>
              <v:path gradientshapeok="t" o:connecttype="rect"/>
            </v:shapetype>
            <v:shape id="Textfeld 2" style="position:absolute;margin-left:343.75pt;margin-top:-65.75pt;width:183pt;height:88.4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bottom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">
              <v:textbox inset="0,0,0,0">
                <w:txbxContent>
                  <w:p w:rsidRPr="009C04D7" w:rsidR="003F43ED" w:rsidP="003F43ED" w:rsidRDefault="003F43ED" w14:paraId="62156A84" w14:textId="77777777">
                    <w:pPr>
                      <w:pStyle w:val="Adresse"/>
                      <w:spacing w:line="264" w:lineRule="auto"/>
                    </w:pPr>
                    <w:r w:rsidRPr="009C04D7">
                      <w:t>Universität Zürich</w:t>
                    </w:r>
                  </w:p>
                  <w:p w:rsidRPr="009C04D7" w:rsidR="003F43ED" w:rsidP="003F43ED" w:rsidRDefault="003F43ED" w14:paraId="6AA4357A" w14:textId="77777777">
                    <w:pPr>
                      <w:pStyle w:val="Adresse"/>
                      <w:spacing w:line="264" w:lineRule="auto"/>
                    </w:pPr>
                    <w:r>
                      <w:t>Institut für Erziehungswissenschaft</w:t>
                    </w:r>
                  </w:p>
                  <w:p w:rsidR="003F43ED" w:rsidP="003F43ED" w:rsidRDefault="003F43ED" w14:paraId="16F29CC2" w14:textId="21FD170D">
                    <w:pPr>
                      <w:pStyle w:val="Adresse"/>
                      <w:spacing w:line="264" w:lineRule="auto"/>
                    </w:pPr>
                    <w:r>
                      <w:t>Freiestrasse 36</w:t>
                    </w:r>
                    <w:r>
                      <w:t xml:space="preserve">, </w:t>
                    </w:r>
                    <w:r>
                      <w:t>8032 Zürich</w:t>
                    </w:r>
                  </w:p>
                  <w:p w:rsidRPr="00904064" w:rsidR="003F43ED" w:rsidP="003F43ED" w:rsidRDefault="00904064" w14:paraId="782F7F06" w14:textId="292F2D30">
                    <w:pPr>
                      <w:pStyle w:val="Text8Pt0"/>
                    </w:pPr>
                    <w:r>
                      <w:t xml:space="preserve">+41 44 </w:t>
                    </w:r>
                    <w:r w:rsidR="00D73948">
                      <w:t xml:space="preserve">634 27 26 | </w:t>
                    </w:r>
                    <w:hyperlink w:history="1" r:id="rId3">
                      <w:r w:rsidRPr="009B4C2C" w:rsidR="00D73948">
                        <w:rPr>
                          <w:rStyle w:val="Hyperlink"/>
                        </w:rPr>
                        <w:t>www.ife.uzh.ch</w:t>
                      </w:r>
                    </w:hyperlink>
                    <w:r w:rsidR="00D73948">
                      <w:t xml:space="preserve"> </w:t>
                    </w:r>
                  </w:p>
                  <w:p w:rsidRPr="001B2CF1" w:rsidR="003F43ED" w:rsidP="003F43ED" w:rsidRDefault="003F43ED" w14:paraId="056A24DE" w14:textId="20FF2B5E">
                    <w:pPr>
                      <w:pStyle w:val="Text8Pt0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Prof. Dr. Franziska Felder</w:t>
                    </w:r>
                  </w:p>
                  <w:p w:rsidR="003F43ED" w:rsidP="003F43ED" w:rsidRDefault="003F43ED" w14:paraId="60A9305B" w14:textId="04E6B01E">
                    <w:pPr>
                      <w:pStyle w:val="Text8Pt0"/>
                    </w:pPr>
                    <w:r w:rsidRPr="006B4C68">
                      <w:t>Inklusion und Diversität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489EDEBD"/>
    <w:multiLevelType w:val="hybridMultilevel"/>
    <w:tmpl w:val="8B2200B8"/>
    <w:lvl w:ilvl="0" w:tplc="E924B5B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1B18AB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0265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A697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727F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7442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4CCB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6A44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ECD1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97658A5"/>
    <w:multiLevelType w:val="multilevel"/>
    <w:tmpl w:val="74F2CCFE"/>
    <w:numStyleLink w:val="Nummerierteberschriften"/>
  </w:abstractNum>
  <w:abstractNum w:abstractNumId="8" w15:restartNumberingAfterBreak="0">
    <w:nsid w:val="6E243406"/>
    <w:multiLevelType w:val="hybridMultilevel"/>
    <w:tmpl w:val="C4B4DBFC"/>
    <w:lvl w:ilvl="0" w:tplc="E38E6166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E17259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50EB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6071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F019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0AF5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948B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74D5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DED9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D65251"/>
    <w:multiLevelType w:val="multilevel"/>
    <w:tmpl w:val="9364FD24"/>
    <w:numStyleLink w:val="Aufzhlungen"/>
  </w:abstractNum>
  <w:abstractNum w:abstractNumId="10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65497962">
    <w:abstractNumId w:val="4"/>
  </w:num>
  <w:num w:numId="2" w16cid:durableId="1099831320">
    <w:abstractNumId w:val="8"/>
  </w:num>
  <w:num w:numId="3" w16cid:durableId="1943999497">
    <w:abstractNumId w:val="6"/>
  </w:num>
  <w:num w:numId="4" w16cid:durableId="1621499386">
    <w:abstractNumId w:val="0"/>
  </w:num>
  <w:num w:numId="5" w16cid:durableId="878052517">
    <w:abstractNumId w:val="2"/>
  </w:num>
  <w:num w:numId="6" w16cid:durableId="12453807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28576019">
    <w:abstractNumId w:val="10"/>
  </w:num>
  <w:num w:numId="8" w16cid:durableId="76383779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38665768">
    <w:abstractNumId w:val="9"/>
  </w:num>
  <w:num w:numId="10" w16cid:durableId="505901834">
    <w:abstractNumId w:val="5"/>
  </w:num>
  <w:num w:numId="11" w16cid:durableId="846018985">
    <w:abstractNumId w:val="1"/>
  </w:num>
  <w:num w:numId="12" w16cid:durableId="628633781">
    <w:abstractNumId w:val="3"/>
  </w:num>
  <w:num w:numId="13" w16cid:durableId="2507015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09002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17877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522069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883928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718733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384947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308275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911421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733268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8965773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422726009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activeWritingStyle w:appName="MSWord" w:lang="nl-NL" w:vendorID="64" w:dllVersion="0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B2C"/>
    <w:rsid w:val="000000FB"/>
    <w:rsid w:val="00002978"/>
    <w:rsid w:val="00003A9F"/>
    <w:rsid w:val="00007462"/>
    <w:rsid w:val="0001010F"/>
    <w:rsid w:val="00012A22"/>
    <w:rsid w:val="00014EF4"/>
    <w:rsid w:val="0002213D"/>
    <w:rsid w:val="00025A3B"/>
    <w:rsid w:val="00025CEC"/>
    <w:rsid w:val="000266B7"/>
    <w:rsid w:val="00032B92"/>
    <w:rsid w:val="00032EA5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2B40"/>
    <w:rsid w:val="000E37CE"/>
    <w:rsid w:val="000E7543"/>
    <w:rsid w:val="000E756F"/>
    <w:rsid w:val="000F1007"/>
    <w:rsid w:val="000F1D2B"/>
    <w:rsid w:val="0010021F"/>
    <w:rsid w:val="00102312"/>
    <w:rsid w:val="00102345"/>
    <w:rsid w:val="00103653"/>
    <w:rsid w:val="00104509"/>
    <w:rsid w:val="00106688"/>
    <w:rsid w:val="00107F09"/>
    <w:rsid w:val="001134C7"/>
    <w:rsid w:val="00113CB8"/>
    <w:rsid w:val="00114B04"/>
    <w:rsid w:val="0011600D"/>
    <w:rsid w:val="00117356"/>
    <w:rsid w:val="0012151C"/>
    <w:rsid w:val="00122614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4DBD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30B8"/>
    <w:rsid w:val="00204C84"/>
    <w:rsid w:val="0021015E"/>
    <w:rsid w:val="00212A2E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473C"/>
    <w:rsid w:val="002466D7"/>
    <w:rsid w:val="00247905"/>
    <w:rsid w:val="002551B4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15B08"/>
    <w:rsid w:val="00321330"/>
    <w:rsid w:val="0032330D"/>
    <w:rsid w:val="00323E3B"/>
    <w:rsid w:val="00326074"/>
    <w:rsid w:val="003261BD"/>
    <w:rsid w:val="00327558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3E23"/>
    <w:rsid w:val="003D589D"/>
    <w:rsid w:val="003E0AC2"/>
    <w:rsid w:val="003E1920"/>
    <w:rsid w:val="003E1C93"/>
    <w:rsid w:val="003E5DF3"/>
    <w:rsid w:val="003E7468"/>
    <w:rsid w:val="003F012A"/>
    <w:rsid w:val="003F0599"/>
    <w:rsid w:val="003F1A56"/>
    <w:rsid w:val="003F2592"/>
    <w:rsid w:val="003F43ED"/>
    <w:rsid w:val="00405980"/>
    <w:rsid w:val="00412C86"/>
    <w:rsid w:val="00416AAE"/>
    <w:rsid w:val="00420A93"/>
    <w:rsid w:val="0042454D"/>
    <w:rsid w:val="00427C08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76BD4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3CB0"/>
    <w:rsid w:val="004A531E"/>
    <w:rsid w:val="004A7400"/>
    <w:rsid w:val="004B0FDB"/>
    <w:rsid w:val="004B3225"/>
    <w:rsid w:val="004B454A"/>
    <w:rsid w:val="004B4FC7"/>
    <w:rsid w:val="004B67F2"/>
    <w:rsid w:val="004B78BB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2545"/>
    <w:rsid w:val="004F3283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6027"/>
    <w:rsid w:val="00537410"/>
    <w:rsid w:val="00541F08"/>
    <w:rsid w:val="00543061"/>
    <w:rsid w:val="00543205"/>
    <w:rsid w:val="00543238"/>
    <w:rsid w:val="005463F1"/>
    <w:rsid w:val="00546548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91832"/>
    <w:rsid w:val="00592841"/>
    <w:rsid w:val="00592FBD"/>
    <w:rsid w:val="00597B2C"/>
    <w:rsid w:val="00597F45"/>
    <w:rsid w:val="005A0B09"/>
    <w:rsid w:val="005A2631"/>
    <w:rsid w:val="005A357F"/>
    <w:rsid w:val="005A7BE5"/>
    <w:rsid w:val="005B4DEC"/>
    <w:rsid w:val="005B5AC7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06D4"/>
    <w:rsid w:val="005F2B49"/>
    <w:rsid w:val="005F30E1"/>
    <w:rsid w:val="005F6B47"/>
    <w:rsid w:val="006023ED"/>
    <w:rsid w:val="00603BE6"/>
    <w:rsid w:val="006044D5"/>
    <w:rsid w:val="00604DFD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7756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6E25"/>
    <w:rsid w:val="00687ED7"/>
    <w:rsid w:val="006902BD"/>
    <w:rsid w:val="00691C4C"/>
    <w:rsid w:val="00696CE6"/>
    <w:rsid w:val="006A157B"/>
    <w:rsid w:val="006A2E1F"/>
    <w:rsid w:val="006A3921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299A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95D"/>
    <w:rsid w:val="00720A0B"/>
    <w:rsid w:val="00720D5D"/>
    <w:rsid w:val="00724891"/>
    <w:rsid w:val="007248EF"/>
    <w:rsid w:val="007266EA"/>
    <w:rsid w:val="007277E3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6273"/>
    <w:rsid w:val="0075366F"/>
    <w:rsid w:val="00755084"/>
    <w:rsid w:val="00757E56"/>
    <w:rsid w:val="00763091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A5B91"/>
    <w:rsid w:val="007B042E"/>
    <w:rsid w:val="007B514D"/>
    <w:rsid w:val="007B5396"/>
    <w:rsid w:val="007C0B2A"/>
    <w:rsid w:val="007C32B9"/>
    <w:rsid w:val="007C5177"/>
    <w:rsid w:val="007D4195"/>
    <w:rsid w:val="007D7866"/>
    <w:rsid w:val="007E0460"/>
    <w:rsid w:val="007E1144"/>
    <w:rsid w:val="007E74E0"/>
    <w:rsid w:val="007F0BA1"/>
    <w:rsid w:val="007F2D42"/>
    <w:rsid w:val="007F36E0"/>
    <w:rsid w:val="007F52CB"/>
    <w:rsid w:val="007F65AC"/>
    <w:rsid w:val="00801498"/>
    <w:rsid w:val="008026CE"/>
    <w:rsid w:val="00814730"/>
    <w:rsid w:val="008203AA"/>
    <w:rsid w:val="00833960"/>
    <w:rsid w:val="00834C83"/>
    <w:rsid w:val="00834F22"/>
    <w:rsid w:val="00837732"/>
    <w:rsid w:val="0083791E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4E67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14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0D72"/>
    <w:rsid w:val="008B182B"/>
    <w:rsid w:val="008B7BBA"/>
    <w:rsid w:val="008C3E25"/>
    <w:rsid w:val="008D4DCA"/>
    <w:rsid w:val="008E1218"/>
    <w:rsid w:val="008E53E8"/>
    <w:rsid w:val="008E7194"/>
    <w:rsid w:val="008F32C3"/>
    <w:rsid w:val="008F4781"/>
    <w:rsid w:val="008F5E45"/>
    <w:rsid w:val="009033FD"/>
    <w:rsid w:val="00903C52"/>
    <w:rsid w:val="00904064"/>
    <w:rsid w:val="009130D8"/>
    <w:rsid w:val="009142E3"/>
    <w:rsid w:val="009207F1"/>
    <w:rsid w:val="00921174"/>
    <w:rsid w:val="009235A2"/>
    <w:rsid w:val="00924573"/>
    <w:rsid w:val="0093619F"/>
    <w:rsid w:val="00936978"/>
    <w:rsid w:val="009427E5"/>
    <w:rsid w:val="00944BA9"/>
    <w:rsid w:val="009454B7"/>
    <w:rsid w:val="009560CF"/>
    <w:rsid w:val="00957FD5"/>
    <w:rsid w:val="009613D8"/>
    <w:rsid w:val="00961AF0"/>
    <w:rsid w:val="00961E8E"/>
    <w:rsid w:val="00963663"/>
    <w:rsid w:val="0096603D"/>
    <w:rsid w:val="00967294"/>
    <w:rsid w:val="00971C80"/>
    <w:rsid w:val="009735A1"/>
    <w:rsid w:val="00974275"/>
    <w:rsid w:val="00977950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46444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95802"/>
    <w:rsid w:val="00A95DB6"/>
    <w:rsid w:val="00A960B8"/>
    <w:rsid w:val="00AA5600"/>
    <w:rsid w:val="00AA5DDC"/>
    <w:rsid w:val="00AA7009"/>
    <w:rsid w:val="00AB605E"/>
    <w:rsid w:val="00AC00E9"/>
    <w:rsid w:val="00AC0DF9"/>
    <w:rsid w:val="00AC2595"/>
    <w:rsid w:val="00AC2D5B"/>
    <w:rsid w:val="00AC3C0A"/>
    <w:rsid w:val="00AC4557"/>
    <w:rsid w:val="00AC6321"/>
    <w:rsid w:val="00AC76C1"/>
    <w:rsid w:val="00AD36B2"/>
    <w:rsid w:val="00AD4CAC"/>
    <w:rsid w:val="00AD4D36"/>
    <w:rsid w:val="00AD5C8F"/>
    <w:rsid w:val="00AE0FE8"/>
    <w:rsid w:val="00AE2A17"/>
    <w:rsid w:val="00AE37A6"/>
    <w:rsid w:val="00AE6EB7"/>
    <w:rsid w:val="00AE7A27"/>
    <w:rsid w:val="00AF00E5"/>
    <w:rsid w:val="00AF236E"/>
    <w:rsid w:val="00AF428D"/>
    <w:rsid w:val="00AF47AE"/>
    <w:rsid w:val="00AF4E5F"/>
    <w:rsid w:val="00AF5186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38C2"/>
    <w:rsid w:val="00B452C0"/>
    <w:rsid w:val="00B453FD"/>
    <w:rsid w:val="00B5176B"/>
    <w:rsid w:val="00B52999"/>
    <w:rsid w:val="00B57230"/>
    <w:rsid w:val="00B622CF"/>
    <w:rsid w:val="00B632F8"/>
    <w:rsid w:val="00B64B6C"/>
    <w:rsid w:val="00B65552"/>
    <w:rsid w:val="00B67D13"/>
    <w:rsid w:val="00B70D03"/>
    <w:rsid w:val="00B70E0C"/>
    <w:rsid w:val="00B7371E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25AB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7A10"/>
    <w:rsid w:val="00C11B38"/>
    <w:rsid w:val="00C12002"/>
    <w:rsid w:val="00C12376"/>
    <w:rsid w:val="00C12431"/>
    <w:rsid w:val="00C2008E"/>
    <w:rsid w:val="00C20DEA"/>
    <w:rsid w:val="00C21138"/>
    <w:rsid w:val="00C238C3"/>
    <w:rsid w:val="00C25656"/>
    <w:rsid w:val="00C27B54"/>
    <w:rsid w:val="00C30C28"/>
    <w:rsid w:val="00C344C1"/>
    <w:rsid w:val="00C3674D"/>
    <w:rsid w:val="00C43EDE"/>
    <w:rsid w:val="00C445A5"/>
    <w:rsid w:val="00C471D9"/>
    <w:rsid w:val="00C4785B"/>
    <w:rsid w:val="00C51D2F"/>
    <w:rsid w:val="00C52FA0"/>
    <w:rsid w:val="00C5377E"/>
    <w:rsid w:val="00C60AC3"/>
    <w:rsid w:val="00C6509F"/>
    <w:rsid w:val="00C656F3"/>
    <w:rsid w:val="00C67891"/>
    <w:rsid w:val="00C7016E"/>
    <w:rsid w:val="00C715B4"/>
    <w:rsid w:val="00C73727"/>
    <w:rsid w:val="00C83BBC"/>
    <w:rsid w:val="00C87285"/>
    <w:rsid w:val="00C938C7"/>
    <w:rsid w:val="00C93FC7"/>
    <w:rsid w:val="00C9736C"/>
    <w:rsid w:val="00C97383"/>
    <w:rsid w:val="00CA1712"/>
    <w:rsid w:val="00CA1AA0"/>
    <w:rsid w:val="00CA348A"/>
    <w:rsid w:val="00CA3EEB"/>
    <w:rsid w:val="00CA4B7F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59CD"/>
    <w:rsid w:val="00D07B9E"/>
    <w:rsid w:val="00D1389A"/>
    <w:rsid w:val="00D13DAC"/>
    <w:rsid w:val="00D15DFB"/>
    <w:rsid w:val="00D16A3D"/>
    <w:rsid w:val="00D25B87"/>
    <w:rsid w:val="00D30E68"/>
    <w:rsid w:val="00D31037"/>
    <w:rsid w:val="00D32AB5"/>
    <w:rsid w:val="00D36D26"/>
    <w:rsid w:val="00D41C54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48"/>
    <w:rsid w:val="00D74405"/>
    <w:rsid w:val="00D74C59"/>
    <w:rsid w:val="00D77AD9"/>
    <w:rsid w:val="00D8261A"/>
    <w:rsid w:val="00D86918"/>
    <w:rsid w:val="00D9415C"/>
    <w:rsid w:val="00D9553C"/>
    <w:rsid w:val="00D95F06"/>
    <w:rsid w:val="00D97412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4A20"/>
    <w:rsid w:val="00DB54C4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49EC"/>
    <w:rsid w:val="00DE5AC1"/>
    <w:rsid w:val="00DE6D57"/>
    <w:rsid w:val="00DE6D83"/>
    <w:rsid w:val="00DE78BF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40C6B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4901"/>
    <w:rsid w:val="00E97F7D"/>
    <w:rsid w:val="00EA20C3"/>
    <w:rsid w:val="00EA2469"/>
    <w:rsid w:val="00EA59B8"/>
    <w:rsid w:val="00EA5A01"/>
    <w:rsid w:val="00EA6A58"/>
    <w:rsid w:val="00EB38D6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3EF1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0728"/>
    <w:rsid w:val="00F11064"/>
    <w:rsid w:val="00F123AE"/>
    <w:rsid w:val="00F13EB2"/>
    <w:rsid w:val="00F16C91"/>
    <w:rsid w:val="00F16DD9"/>
    <w:rsid w:val="00F23862"/>
    <w:rsid w:val="00F25127"/>
    <w:rsid w:val="00F257D6"/>
    <w:rsid w:val="00F25C4D"/>
    <w:rsid w:val="00F26721"/>
    <w:rsid w:val="00F26DCD"/>
    <w:rsid w:val="00F30490"/>
    <w:rsid w:val="00F32B93"/>
    <w:rsid w:val="00F3621C"/>
    <w:rsid w:val="00F36683"/>
    <w:rsid w:val="00F369ED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  <w:rsid w:val="0157EB68"/>
    <w:rsid w:val="018702BD"/>
    <w:rsid w:val="01E03BF6"/>
    <w:rsid w:val="0314C64A"/>
    <w:rsid w:val="033AD983"/>
    <w:rsid w:val="07FD8677"/>
    <w:rsid w:val="0B04DCBE"/>
    <w:rsid w:val="0BD69B53"/>
    <w:rsid w:val="0E6E64F9"/>
    <w:rsid w:val="1073B161"/>
    <w:rsid w:val="139346A7"/>
    <w:rsid w:val="1405268B"/>
    <w:rsid w:val="14BE1524"/>
    <w:rsid w:val="14D4F07E"/>
    <w:rsid w:val="153CDF96"/>
    <w:rsid w:val="155CB17F"/>
    <w:rsid w:val="1879446F"/>
    <w:rsid w:val="187D0370"/>
    <w:rsid w:val="18871654"/>
    <w:rsid w:val="1AD8AFE2"/>
    <w:rsid w:val="1B446F63"/>
    <w:rsid w:val="1CF31850"/>
    <w:rsid w:val="1D7D2022"/>
    <w:rsid w:val="1DBC1689"/>
    <w:rsid w:val="1EBD8226"/>
    <w:rsid w:val="1EF36C87"/>
    <w:rsid w:val="1F1604A4"/>
    <w:rsid w:val="1F3DA2EC"/>
    <w:rsid w:val="1F55426D"/>
    <w:rsid w:val="2090AA52"/>
    <w:rsid w:val="20F40090"/>
    <w:rsid w:val="2289F6D9"/>
    <w:rsid w:val="22B21C87"/>
    <w:rsid w:val="22EF34F8"/>
    <w:rsid w:val="23DE0B4D"/>
    <w:rsid w:val="240498E0"/>
    <w:rsid w:val="245E8247"/>
    <w:rsid w:val="24E5FD7E"/>
    <w:rsid w:val="2508A9B2"/>
    <w:rsid w:val="2543E44A"/>
    <w:rsid w:val="25E525CE"/>
    <w:rsid w:val="25E9BDC8"/>
    <w:rsid w:val="2610C196"/>
    <w:rsid w:val="264B52BE"/>
    <w:rsid w:val="26CD56E0"/>
    <w:rsid w:val="28D35FB7"/>
    <w:rsid w:val="2919A08A"/>
    <w:rsid w:val="29DE3D02"/>
    <w:rsid w:val="2A77D59B"/>
    <w:rsid w:val="2C917F6C"/>
    <w:rsid w:val="2CE432DD"/>
    <w:rsid w:val="2DB908D9"/>
    <w:rsid w:val="2EF86A43"/>
    <w:rsid w:val="2FFC317C"/>
    <w:rsid w:val="303E084F"/>
    <w:rsid w:val="303E4F97"/>
    <w:rsid w:val="30B6F76D"/>
    <w:rsid w:val="30BEC8F3"/>
    <w:rsid w:val="312122E1"/>
    <w:rsid w:val="31A46487"/>
    <w:rsid w:val="32E9B7CD"/>
    <w:rsid w:val="332D05DD"/>
    <w:rsid w:val="34016DC3"/>
    <w:rsid w:val="354BDFD3"/>
    <w:rsid w:val="35555EEE"/>
    <w:rsid w:val="362D9A6E"/>
    <w:rsid w:val="37942E6B"/>
    <w:rsid w:val="37964351"/>
    <w:rsid w:val="37ED3FF9"/>
    <w:rsid w:val="39A0A6B6"/>
    <w:rsid w:val="3AF54136"/>
    <w:rsid w:val="3B2F2A01"/>
    <w:rsid w:val="3B60992C"/>
    <w:rsid w:val="3B6BE221"/>
    <w:rsid w:val="3BD47AC6"/>
    <w:rsid w:val="3DEE13A1"/>
    <w:rsid w:val="3E93E6BC"/>
    <w:rsid w:val="3EC2224E"/>
    <w:rsid w:val="3F7DF61D"/>
    <w:rsid w:val="3FA7E185"/>
    <w:rsid w:val="400779CB"/>
    <w:rsid w:val="403B156F"/>
    <w:rsid w:val="41379E00"/>
    <w:rsid w:val="415ED5D3"/>
    <w:rsid w:val="41F65857"/>
    <w:rsid w:val="42F5F97F"/>
    <w:rsid w:val="43E49605"/>
    <w:rsid w:val="468EE2EB"/>
    <w:rsid w:val="4696E8B9"/>
    <w:rsid w:val="47A77BD1"/>
    <w:rsid w:val="4925B637"/>
    <w:rsid w:val="4AB6D7EA"/>
    <w:rsid w:val="4B520115"/>
    <w:rsid w:val="4C60A6B7"/>
    <w:rsid w:val="4DB19CE6"/>
    <w:rsid w:val="4E0EA43F"/>
    <w:rsid w:val="4ECD7492"/>
    <w:rsid w:val="4F669346"/>
    <w:rsid w:val="50038469"/>
    <w:rsid w:val="51343199"/>
    <w:rsid w:val="5155F63B"/>
    <w:rsid w:val="51ED0119"/>
    <w:rsid w:val="52756693"/>
    <w:rsid w:val="52D6AB20"/>
    <w:rsid w:val="53DE6F7E"/>
    <w:rsid w:val="546B613F"/>
    <w:rsid w:val="55103157"/>
    <w:rsid w:val="55EA06C4"/>
    <w:rsid w:val="57068825"/>
    <w:rsid w:val="5732F140"/>
    <w:rsid w:val="576948E5"/>
    <w:rsid w:val="577816DB"/>
    <w:rsid w:val="57F3DA32"/>
    <w:rsid w:val="5A02DA84"/>
    <w:rsid w:val="5DDB2FC0"/>
    <w:rsid w:val="5E7E22B9"/>
    <w:rsid w:val="5EF35ED5"/>
    <w:rsid w:val="6051EBE0"/>
    <w:rsid w:val="61F66BA3"/>
    <w:rsid w:val="62164E31"/>
    <w:rsid w:val="63BE61C2"/>
    <w:rsid w:val="6876A8E8"/>
    <w:rsid w:val="6AAC0AEA"/>
    <w:rsid w:val="6ADB39F7"/>
    <w:rsid w:val="6AF409B0"/>
    <w:rsid w:val="6D48A297"/>
    <w:rsid w:val="6E91F30D"/>
    <w:rsid w:val="6E9970E0"/>
    <w:rsid w:val="6F0631D8"/>
    <w:rsid w:val="6F9C0C39"/>
    <w:rsid w:val="6FCBC06B"/>
    <w:rsid w:val="70275F57"/>
    <w:rsid w:val="70FB4FDF"/>
    <w:rsid w:val="71A771D3"/>
    <w:rsid w:val="7230C616"/>
    <w:rsid w:val="73BFBEB2"/>
    <w:rsid w:val="740F5A33"/>
    <w:rsid w:val="74472C69"/>
    <w:rsid w:val="74B5559E"/>
    <w:rsid w:val="74E9337F"/>
    <w:rsid w:val="75AC9239"/>
    <w:rsid w:val="75FC6737"/>
    <w:rsid w:val="779BA6C0"/>
    <w:rsid w:val="7999934B"/>
    <w:rsid w:val="79C1405B"/>
    <w:rsid w:val="7D2B3D8E"/>
    <w:rsid w:val="7D4CC5F3"/>
    <w:rsid w:val="7EB708D1"/>
    <w:rsid w:val="7F8F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A797BD8"/>
  <w15:docId w15:val="{2876DD61-F0C8-475A-AFA5-B925115CD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2B40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546548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546548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3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3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3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F0BA1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10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7F0BA1"/>
    <w:pPr>
      <w:numPr>
        <w:numId w:val="24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7F0BA1"/>
    <w:pPr>
      <w:numPr>
        <w:ilvl w:val="1"/>
        <w:numId w:val="24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7F0BA1"/>
    <w:pPr>
      <w:numPr>
        <w:ilvl w:val="2"/>
        <w:numId w:val="24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4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7F0BA1"/>
    <w:pPr>
      <w:numPr>
        <w:ilvl w:val="5"/>
        <w:numId w:val="24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7F0BA1"/>
    <w:pPr>
      <w:numPr>
        <w:ilvl w:val="8"/>
        <w:numId w:val="24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4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4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7F0BA1"/>
    <w:pPr>
      <w:numPr>
        <w:numId w:val="5"/>
      </w:numPr>
    </w:pPr>
  </w:style>
  <w:style w:type="numbering" w:customStyle="1" w:styleId="Aufzhlungen">
    <w:name w:val="Aufzählungen"/>
    <w:uiPriority w:val="99"/>
    <w:rsid w:val="00AF236E"/>
    <w:pPr>
      <w:numPr>
        <w:numId w:val="7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B57230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10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semiHidden/>
    <w:qFormat/>
    <w:rsid w:val="00AE7A27"/>
    <w:pPr>
      <w:numPr>
        <w:ilvl w:val="5"/>
        <w:numId w:val="12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franziska.felder@uzh.ch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fe.uzh.ch" TargetMode="External"/><Relationship Id="rId2" Type="http://schemas.openxmlformats.org/officeDocument/2006/relationships/hyperlink" Target="http://www.ife.uzh.ch" TargetMode="External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elder\Downloads\uzh-report-de(1)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041695-a52e-42be-a3fc-4f6047374403" xsi:nil="true"/>
    <lcf76f155ced4ddcb4097134ff3c332f xmlns="3765fe1e-c411-40f3-becd-ca6269aac0b2">
      <Terms xmlns="http://schemas.microsoft.com/office/infopath/2007/PartnerControls"/>
    </lcf76f155ced4ddcb4097134ff3c332f>
    <Bemerkungen xmlns="3765fe1e-c411-40f3-becd-ca6269aac0b2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6083E1E19AE4498391E4288FAA426D" ma:contentTypeVersion="12" ma:contentTypeDescription="Create a new document." ma:contentTypeScope="" ma:versionID="34e98bc4b3479ac6d62446ceb11cbd1d">
  <xsd:schema xmlns:xsd="http://www.w3.org/2001/XMLSchema" xmlns:xs="http://www.w3.org/2001/XMLSchema" xmlns:p="http://schemas.microsoft.com/office/2006/metadata/properties" xmlns:ns2="3765fe1e-c411-40f3-becd-ca6269aac0b2" xmlns:ns3="81041695-a52e-42be-a3fc-4f6047374403" targetNamespace="http://schemas.microsoft.com/office/2006/metadata/properties" ma:root="true" ma:fieldsID="ccd9b3c6e39274f8455434cac557fba9" ns2:_="" ns3:_="">
    <xsd:import namespace="3765fe1e-c411-40f3-becd-ca6269aac0b2"/>
    <xsd:import namespace="81041695-a52e-42be-a3fc-4f60473744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Bemerkung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65fe1e-c411-40f3-becd-ca6269aac0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Bemerkungen" ma:index="18" nillable="true" ma:displayName="Bemerkungen" ma:format="Dropdown" ma:internalName="Bemerkungen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41695-a52e-42be-a3fc-4f604737440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81933e3-2665-4748-886d-4cb68200418c}" ma:internalName="TaxCatchAll" ma:showField="CatchAllData" ma:web="81041695-a52e-42be-a3fc-4f60473744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81041695-a52e-42be-a3fc-4f6047374403"/>
    <ds:schemaRef ds:uri="3765fe1e-c411-40f3-becd-ca6269aac0b2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E334A8F-7CA7-4434-9FB0-11CCDB0BD3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65fe1e-c411-40f3-becd-ca6269aac0b2"/>
    <ds:schemaRef ds:uri="81041695-a52e-42be-a3fc-4f60473744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uzh-report-de(1)</Template>
  <TotalTime>0</TotalTime>
  <Pages>2</Pages>
  <Words>305</Words>
  <Characters>1924</Characters>
  <Application>Microsoft Office Word</Application>
  <DocSecurity>0</DocSecurity>
  <Lines>16</Lines>
  <Paragraphs>4</Paragraphs>
  <ScaleCrop>false</ScaleCrop>
  <Company/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Felder</dc:creator>
  <dc:description>erstellt durch Vorlagenbauer.ch</dc:description>
  <cp:lastModifiedBy>Jennifer Echave-Maurer</cp:lastModifiedBy>
  <cp:revision>2</cp:revision>
  <cp:lastPrinted>2023-11-09T07:42:00Z</cp:lastPrinted>
  <dcterms:created xsi:type="dcterms:W3CDTF">2026-01-29T08:20:00Z</dcterms:created>
  <dcterms:modified xsi:type="dcterms:W3CDTF">2026-01-29T08:20:00Z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0x010100376083E1E19AE4498391E4288FAA426D</vt:lpwstr>
  </property>
  <property fmtid="{D5CDD505-2E9C-101B-9397-08002B2CF9AE}" pid="3" name="MediaServiceImageTags">
    <vt:lpwstr/>
  </property>
</Properties>
</file>