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C0521" w14:textId="713960AB" w:rsidR="002A2D88" w:rsidRDefault="25DCF93F" w:rsidP="496727A2">
      <w:pPr>
        <w:spacing w:line="360" w:lineRule="auto"/>
        <w:jc w:val="center"/>
        <w:rPr>
          <w:rFonts w:asciiTheme="majorHAnsi" w:eastAsiaTheme="majorEastAsia" w:hAnsiTheme="majorHAnsi" w:cstheme="majorBidi"/>
          <w:sz w:val="24"/>
          <w:szCs w:val="24"/>
        </w:rPr>
      </w:pPr>
      <w:r w:rsidRPr="496727A2">
        <w:rPr>
          <w:rFonts w:asciiTheme="majorHAnsi" w:eastAsiaTheme="majorEastAsia" w:hAnsiTheme="majorHAnsi" w:cstheme="majorBidi"/>
          <w:sz w:val="24"/>
          <w:szCs w:val="24"/>
        </w:rPr>
        <w:t>Bachelorarbeit</w:t>
      </w:r>
    </w:p>
    <w:p w14:paraId="692ADD0C" w14:textId="7C4D2E74" w:rsidR="002A2D88" w:rsidRDefault="25DCF93F" w:rsidP="496727A2">
      <w:pPr>
        <w:spacing w:line="360" w:lineRule="auto"/>
        <w:jc w:val="center"/>
        <w:rPr>
          <w:rFonts w:asciiTheme="majorHAnsi" w:eastAsiaTheme="majorEastAsia" w:hAnsiTheme="majorHAnsi" w:cstheme="majorBidi"/>
          <w:sz w:val="24"/>
          <w:szCs w:val="24"/>
        </w:rPr>
      </w:pPr>
      <w:r w:rsidRPr="496727A2">
        <w:rPr>
          <w:rFonts w:asciiTheme="majorHAnsi" w:eastAsiaTheme="majorEastAsia" w:hAnsiTheme="majorHAnsi" w:cstheme="majorBidi"/>
          <w:sz w:val="24"/>
          <w:szCs w:val="24"/>
        </w:rPr>
        <w:t>zur Erlangung des akademischen Grades</w:t>
      </w:r>
    </w:p>
    <w:p w14:paraId="343D7EE4" w14:textId="719AF4A4" w:rsidR="002A2D88" w:rsidRDefault="25DCF93F" w:rsidP="496727A2">
      <w:pPr>
        <w:spacing w:line="360" w:lineRule="auto"/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496727A2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Bachelor of Arts UZH</w:t>
      </w:r>
    </w:p>
    <w:p w14:paraId="3DD5525D" w14:textId="24181317" w:rsidR="002A2D88" w:rsidRDefault="25DCF93F" w:rsidP="496727A2">
      <w:pPr>
        <w:spacing w:line="360" w:lineRule="auto"/>
        <w:jc w:val="center"/>
        <w:rPr>
          <w:rFonts w:asciiTheme="majorHAnsi" w:eastAsiaTheme="majorEastAsia" w:hAnsiTheme="majorHAnsi" w:cstheme="majorBidi"/>
          <w:sz w:val="24"/>
          <w:szCs w:val="24"/>
        </w:rPr>
      </w:pPr>
      <w:r w:rsidRPr="496727A2">
        <w:rPr>
          <w:rFonts w:asciiTheme="majorHAnsi" w:eastAsiaTheme="majorEastAsia" w:hAnsiTheme="majorHAnsi" w:cstheme="majorBidi"/>
          <w:sz w:val="24"/>
          <w:szCs w:val="24"/>
        </w:rPr>
        <w:t>der Philosophischen Fakultät der Universität Zürich</w:t>
      </w:r>
    </w:p>
    <w:p w14:paraId="293609D3" w14:textId="0DB9279E" w:rsidR="002432D2" w:rsidRDefault="002432D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1B006DF5" w14:textId="29474C4A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1280F37F" w14:textId="024718D8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B637B6A" w14:textId="29474C4A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618EEAE" w14:textId="024718D8" w:rsidR="496727A2" w:rsidRDefault="496727A2" w:rsidP="496727A2">
      <w:pPr>
        <w:pStyle w:val="Text16Pt"/>
        <w:numPr>
          <w:ilvl w:val="0"/>
          <w:numId w:val="0"/>
        </w:numPr>
        <w:spacing w:line="360" w:lineRule="auto"/>
        <w:jc w:val="center"/>
        <w:rPr>
          <w:rFonts w:asciiTheme="majorHAnsi" w:eastAsiaTheme="majorEastAsia" w:hAnsiTheme="majorHAnsi" w:cstheme="majorBidi"/>
          <w:sz w:val="22"/>
          <w:szCs w:val="22"/>
        </w:rPr>
      </w:pPr>
    </w:p>
    <w:p w14:paraId="4CA428D1" w14:textId="076C7DAE" w:rsidR="00A644DD" w:rsidRPr="00E06041" w:rsidRDefault="00A644DD" w:rsidP="496727A2">
      <w:pPr>
        <w:pStyle w:val="Titel30Pt"/>
        <w:jc w:val="center"/>
        <w:rPr>
          <w:sz w:val="44"/>
          <w:szCs w:val="44"/>
        </w:rPr>
      </w:pPr>
      <w:r w:rsidRPr="496727A2">
        <w:rPr>
          <w:sz w:val="44"/>
          <w:szCs w:val="44"/>
        </w:rPr>
        <w:t>Titel</w:t>
      </w:r>
      <w:r w:rsidR="00EB5C1A" w:rsidRPr="496727A2">
        <w:rPr>
          <w:sz w:val="44"/>
          <w:szCs w:val="44"/>
        </w:rPr>
        <w:t xml:space="preserve"> der Arbeit</w:t>
      </w:r>
    </w:p>
    <w:p w14:paraId="006F0FD3" w14:textId="3FB90D7D" w:rsidR="00A644DD" w:rsidRDefault="00A644DD" w:rsidP="496727A2">
      <w:pPr>
        <w:pStyle w:val="Untertitel24Pt"/>
        <w:numPr>
          <w:ilvl w:val="0"/>
          <w:numId w:val="0"/>
        </w:numPr>
        <w:jc w:val="center"/>
        <w:rPr>
          <w:sz w:val="44"/>
          <w:szCs w:val="44"/>
        </w:rPr>
      </w:pPr>
      <w:r w:rsidRPr="496727A2">
        <w:rPr>
          <w:sz w:val="44"/>
          <w:szCs w:val="44"/>
        </w:rPr>
        <w:t>Untertitel</w:t>
      </w:r>
      <w:r w:rsidR="00EB5C1A" w:rsidRPr="496727A2">
        <w:rPr>
          <w:sz w:val="44"/>
          <w:szCs w:val="44"/>
        </w:rPr>
        <w:t xml:space="preserve"> bzw. Forschungsfrage der Arbeit</w:t>
      </w:r>
    </w:p>
    <w:p w14:paraId="11F24E22" w14:textId="1BA116A6" w:rsidR="002432D2" w:rsidRPr="00A644DD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9E12DC3" w14:textId="13B49ED6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65E4E35E" w14:textId="2CDD849A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5953681B" w14:textId="520521B4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30A8CE3A" w14:textId="68D3B786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EDCE1EA" w14:textId="0C08E470" w:rsidR="496727A2" w:rsidRDefault="496727A2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</w:p>
    <w:p w14:paraId="656BEDF2" w14:textId="69520F84" w:rsidR="002A2D88" w:rsidRPr="002A2D88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b/>
          <w:bCs/>
          <w:sz w:val="24"/>
          <w:szCs w:val="24"/>
        </w:rPr>
        <w:t>Verfasserin/Verfasser</w:t>
      </w:r>
      <w:r w:rsidR="00A644DD" w:rsidRPr="496727A2">
        <w:rPr>
          <w:b/>
          <w:bCs/>
          <w:sz w:val="24"/>
          <w:szCs w:val="24"/>
        </w:rPr>
        <w:t>:</w:t>
      </w:r>
      <w:r w:rsidRPr="496727A2">
        <w:rPr>
          <w:b/>
          <w:bCs/>
          <w:sz w:val="24"/>
          <w:szCs w:val="24"/>
        </w:rPr>
        <w:t xml:space="preserve"> </w:t>
      </w:r>
      <w:r w:rsidRPr="496727A2">
        <w:rPr>
          <w:sz w:val="24"/>
          <w:szCs w:val="24"/>
        </w:rPr>
        <w:t>(</w:t>
      </w:r>
      <w:r w:rsidR="00A644DD" w:rsidRPr="496727A2">
        <w:rPr>
          <w:sz w:val="24"/>
          <w:szCs w:val="24"/>
        </w:rPr>
        <w:t>Vorname, Nachname</w:t>
      </w:r>
      <w:r w:rsidRPr="496727A2">
        <w:rPr>
          <w:sz w:val="24"/>
          <w:szCs w:val="24"/>
        </w:rPr>
        <w:t>)</w:t>
      </w:r>
    </w:p>
    <w:p w14:paraId="17AC2CC5" w14:textId="5820CA4A" w:rsidR="002432D2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Matrikel-Nr.: (xx-xxx-xxx)</w:t>
      </w:r>
    </w:p>
    <w:p w14:paraId="3E9551AE" w14:textId="11E88603" w:rsidR="00EB5C1A" w:rsidRDefault="00EB5C1A" w:rsidP="00B40057">
      <w:pPr>
        <w:pStyle w:val="Text16Pt"/>
        <w:numPr>
          <w:ilvl w:val="0"/>
          <w:numId w:val="0"/>
        </w:numPr>
        <w:spacing w:line="360" w:lineRule="auto"/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E-Mail-Adresse: (alex.muster@uzh.ch)</w:t>
      </w:r>
    </w:p>
    <w:p w14:paraId="45D5CE88" w14:textId="77777777" w:rsidR="00A644DD" w:rsidRDefault="00A644DD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7666AA8" w14:textId="77777777" w:rsidR="002A2D88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31A6EBC" w14:textId="77777777" w:rsidR="00B40057" w:rsidRDefault="00B40057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4A3A870D" w14:textId="77777777" w:rsidR="00B40057" w:rsidRPr="00A644DD" w:rsidRDefault="00B40057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27BFED3B" w14:textId="4735F683" w:rsidR="00A644DD" w:rsidRPr="00A644DD" w:rsidRDefault="00EB5C1A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  <w:r w:rsidRPr="496727A2">
        <w:rPr>
          <w:sz w:val="24"/>
          <w:szCs w:val="24"/>
        </w:rPr>
        <w:t xml:space="preserve">Betreuungsperson: (Akademischer </w:t>
      </w:r>
      <w:r w:rsidR="00A644DD" w:rsidRPr="496727A2">
        <w:rPr>
          <w:sz w:val="24"/>
          <w:szCs w:val="24"/>
        </w:rPr>
        <w:t>Titel</w:t>
      </w:r>
      <w:r w:rsidR="00B40057">
        <w:rPr>
          <w:sz w:val="24"/>
          <w:szCs w:val="24"/>
        </w:rPr>
        <w:t xml:space="preserve">, </w:t>
      </w:r>
      <w:r w:rsidR="00A644DD" w:rsidRPr="496727A2">
        <w:rPr>
          <w:sz w:val="24"/>
          <w:szCs w:val="24"/>
        </w:rPr>
        <w:t>Vorname, Nachname)</w:t>
      </w:r>
    </w:p>
    <w:p w14:paraId="7A394257" w14:textId="16669FCB" w:rsidR="002432D2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5F065F40" w14:textId="77777777" w:rsidR="002A2D88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EA224E9" w14:textId="284A6F87" w:rsidR="496727A2" w:rsidRDefault="496727A2" w:rsidP="00B40057">
      <w:pPr>
        <w:pStyle w:val="Text16Pt"/>
        <w:numPr>
          <w:ilvl w:val="0"/>
          <w:numId w:val="0"/>
        </w:numPr>
        <w:rPr>
          <w:sz w:val="24"/>
          <w:szCs w:val="24"/>
        </w:rPr>
      </w:pPr>
    </w:p>
    <w:p w14:paraId="335F56EC" w14:textId="73120C8B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1CC76338" w14:textId="1E2A7A53" w:rsidR="496727A2" w:rsidRDefault="496727A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ADE4878" w14:textId="07F823C0" w:rsidR="002A2D88" w:rsidRPr="00A644DD" w:rsidRDefault="002A2D88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</w:p>
    <w:p w14:paraId="70E88A54" w14:textId="167EC2B9" w:rsidR="002432D2" w:rsidRDefault="002432D2" w:rsidP="496727A2">
      <w:pPr>
        <w:pStyle w:val="Text16Pt"/>
        <w:numPr>
          <w:ilvl w:val="0"/>
          <w:numId w:val="0"/>
        </w:numPr>
        <w:jc w:val="center"/>
        <w:rPr>
          <w:sz w:val="24"/>
          <w:szCs w:val="24"/>
        </w:rPr>
      </w:pPr>
      <w:r w:rsidRPr="496727A2">
        <w:rPr>
          <w:sz w:val="24"/>
          <w:szCs w:val="24"/>
        </w:rPr>
        <w:t>Abgabedatum:</w:t>
      </w:r>
      <w:r w:rsidR="00EB5C1A" w:rsidRPr="496727A2">
        <w:rPr>
          <w:sz w:val="24"/>
          <w:szCs w:val="24"/>
        </w:rPr>
        <w:t xml:space="preserve"> (</w:t>
      </w:r>
      <w:proofErr w:type="spellStart"/>
      <w:r w:rsidR="00EB5C1A" w:rsidRPr="496727A2">
        <w:rPr>
          <w:sz w:val="24"/>
          <w:szCs w:val="24"/>
        </w:rPr>
        <w:t>xx.</w:t>
      </w:r>
      <w:proofErr w:type="gramStart"/>
      <w:r w:rsidR="00EB5C1A" w:rsidRPr="496727A2">
        <w:rPr>
          <w:sz w:val="24"/>
          <w:szCs w:val="24"/>
        </w:rPr>
        <w:t>xx.xxxx</w:t>
      </w:r>
      <w:proofErr w:type="spellEnd"/>
      <w:proofErr w:type="gramEnd"/>
      <w:r w:rsidR="002C08E1">
        <w:rPr>
          <w:sz w:val="24"/>
          <w:szCs w:val="24"/>
        </w:rPr>
        <w:t>)</w:t>
      </w:r>
    </w:p>
    <w:sectPr w:rsidR="002432D2" w:rsidSect="00293D54">
      <w:footerReference w:type="default" r:id="rId11"/>
      <w:headerReference w:type="first" r:id="rId12"/>
      <w:footerReference w:type="first" r:id="rId1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4AF3E" w14:textId="77777777" w:rsidR="00FF4598" w:rsidRDefault="00FF4598" w:rsidP="00F91D37">
      <w:pPr>
        <w:spacing w:line="240" w:lineRule="auto"/>
      </w:pPr>
      <w:r>
        <w:separator/>
      </w:r>
    </w:p>
  </w:endnote>
  <w:endnote w:type="continuationSeparator" w:id="0">
    <w:p w14:paraId="28C56B30" w14:textId="77777777" w:rsidR="00FF4598" w:rsidRDefault="00FF4598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EB8EA" w14:textId="77777777" w:rsidR="00536027" w:rsidRPr="009A121D" w:rsidRDefault="00536027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7EBC2BF3" wp14:editId="13EF17DE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92EEF8" w14:textId="18BCB835" w:rsidR="00536027" w:rsidRPr="003653CF" w:rsidRDefault="00536027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2C08E1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BC2BF3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" filled="f" stroked="f" strokeweight=".5pt">
              <v:textbox inset="0,0,0,6.5mm">
                <w:txbxContent>
                  <w:p w14:paraId="0192EEF8" w14:textId="18BCB835" w:rsidR="00536027" w:rsidRPr="003653CF" w:rsidRDefault="00536027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2C08E1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Universität Zürich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proofErr w:type="gramStart"/>
    <w:r w:rsidRPr="004C6284">
      <w:t xml:space="preserve"> </w:t>
    </w:r>
    <w:r w:rsidRPr="008B7BBA">
      <w:t xml:space="preserve"> </w:t>
    </w:r>
    <w:r>
      <w:t xml:space="preserve"> [</w:t>
    </w:r>
    <w:proofErr w:type="gramEnd"/>
    <w:r>
      <w:t>Organisationseinheit]</w:t>
    </w:r>
  </w:p>
  <w:p w14:paraId="174891B2" w14:textId="77777777" w:rsidR="009A121D" w:rsidRPr="009A121D" w:rsidRDefault="009A121D" w:rsidP="009A12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4DBBA" w14:textId="77777777" w:rsidR="00874D77" w:rsidRPr="00D00E26" w:rsidRDefault="00874D77" w:rsidP="00D00E26">
    <w:pPr>
      <w:pStyle w:val="Fuzeile"/>
    </w:pPr>
  </w:p>
  <w:p w14:paraId="36CE3022" w14:textId="77777777" w:rsidR="0011600D" w:rsidRDefault="001160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9F694" w14:textId="77777777" w:rsidR="00FF4598" w:rsidRPr="00B40109" w:rsidRDefault="00FF4598" w:rsidP="009A121D">
      <w:pPr>
        <w:pStyle w:val="Fussnotentrennung"/>
      </w:pPr>
    </w:p>
  </w:footnote>
  <w:footnote w:type="continuationSeparator" w:id="0">
    <w:p w14:paraId="6C2E205B" w14:textId="77777777" w:rsidR="00FF4598" w:rsidRDefault="00FF4598" w:rsidP="00F91D37">
      <w:pPr>
        <w:spacing w:line="240" w:lineRule="auto"/>
      </w:pPr>
      <w:r>
        <w:continuationSeparator/>
      </w:r>
    </w:p>
  </w:footnote>
  <w:footnote w:type="continuationNotice" w:id="1">
    <w:p w14:paraId="458B15FC" w14:textId="77777777" w:rsidR="00FF4598" w:rsidRDefault="00FF459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791" w:type="dxa"/>
      <w:tblInd w:w="-987" w:type="dxa"/>
      <w:tblLook w:val="04A0" w:firstRow="1" w:lastRow="0" w:firstColumn="1" w:lastColumn="0" w:noHBand="0" w:noVBand="1"/>
    </w:tblPr>
    <w:tblGrid>
      <w:gridCol w:w="2852"/>
      <w:gridCol w:w="4939"/>
    </w:tblGrid>
    <w:tr w:rsidR="00DB4A20" w14:paraId="0C98CECD" w14:textId="77777777" w:rsidTr="00EB5C1A">
      <w:trPr>
        <w:trHeight w:hRule="exact" w:val="937"/>
      </w:trPr>
      <w:tc>
        <w:tcPr>
          <w:tcW w:w="2852" w:type="dxa"/>
          <w:tcBorders>
            <w:right w:val="single" w:sz="4" w:space="0" w:color="808080"/>
          </w:tcBorders>
        </w:tcPr>
        <w:p w14:paraId="5E4765FA" w14:textId="77777777" w:rsidR="00DB4A20" w:rsidRPr="003621B6" w:rsidRDefault="00DB4A20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56736C99" wp14:editId="251A1854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39" w:type="dxa"/>
          <w:tcBorders>
            <w:left w:val="single" w:sz="4" w:space="0" w:color="808080"/>
          </w:tcBorders>
          <w:vAlign w:val="center"/>
        </w:tcPr>
        <w:p w14:paraId="00FCFD27" w14:textId="77777777" w:rsidR="00DB4A20" w:rsidRDefault="00EB5C1A" w:rsidP="00653A12">
          <w:pPr>
            <w:pStyle w:val="Organisationseinheit"/>
            <w:ind w:left="408"/>
            <w:contextualSpacing/>
          </w:pPr>
          <w:r>
            <w:t>Institut für Erziehungswissenschaft</w:t>
          </w:r>
        </w:p>
        <w:p w14:paraId="74200CD2" w14:textId="2CAF31B6" w:rsidR="00EB5C1A" w:rsidRPr="001465E4" w:rsidRDefault="00EB5C1A" w:rsidP="00653A12">
          <w:pPr>
            <w:pStyle w:val="Organisationseinheit"/>
            <w:ind w:left="408"/>
            <w:contextualSpacing/>
          </w:pPr>
        </w:p>
      </w:tc>
    </w:tr>
  </w:tbl>
  <w:p w14:paraId="5D424159" w14:textId="355BE1FA" w:rsidR="00DB4A20" w:rsidRDefault="00DB4A20" w:rsidP="00EB5C1A">
    <w:pPr>
      <w:pStyle w:val="Kopfzeile"/>
      <w:tabs>
        <w:tab w:val="clear" w:pos="4536"/>
        <w:tab w:val="clear" w:pos="9072"/>
        <w:tab w:val="left" w:pos="489"/>
      </w:tabs>
      <w:spacing w:after="1020"/>
    </w:pPr>
  </w:p>
  <w:p w14:paraId="51D1D9FC" w14:textId="77777777" w:rsidR="00887DA4" w:rsidRPr="00887DA4" w:rsidRDefault="00887DA4" w:rsidP="00887DA4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</w:lvl>
    <w:lvl w:ilvl="1">
      <w:start w:val="1"/>
      <w:numFmt w:val="decimal"/>
      <w:lvlText w:val="%1.%2"/>
      <w:lvlJc w:val="left"/>
      <w:pPr>
        <w:ind w:left="567" w:hanging="567"/>
      </w:pPr>
    </w:lvl>
    <w:lvl w:ilvl="2">
      <w:start w:val="1"/>
      <w:numFmt w:val="decimal"/>
      <w:lvlText w:val="%1.%2.%3"/>
      <w:lvlJc w:val="left"/>
      <w:pPr>
        <w:ind w:left="567" w:hanging="567"/>
      </w:pPr>
    </w:lvl>
    <w:lvl w:ilvl="3">
      <w:start w:val="1"/>
      <w:numFmt w:val="decimal"/>
      <w:lvlText w:val="%1.%2.%3.%4"/>
      <w:lvlJc w:val="left"/>
      <w:pPr>
        <w:ind w:left="851" w:hanging="851"/>
      </w:pPr>
    </w:lvl>
    <w:lvl w:ilvl="4">
      <w:start w:val="1"/>
      <w:numFmt w:val="decimal"/>
      <w:lvlText w:val="%1.%2.%3.%4.%5"/>
      <w:lvlJc w:val="left"/>
      <w:pPr>
        <w:ind w:left="1134" w:hanging="1134"/>
      </w:p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</w:lvl>
    <w:lvl w:ilvl="6">
      <w:start w:val="1"/>
      <w:numFmt w:val="decimal"/>
      <w:suff w:val="nothing"/>
      <w:lvlText w:val="%6.%7"/>
      <w:lvlJc w:val="left"/>
      <w:pPr>
        <w:ind w:left="709" w:hanging="425"/>
      </w:pPr>
    </w:lvl>
    <w:lvl w:ilvl="7">
      <w:start w:val="1"/>
      <w:numFmt w:val="decimal"/>
      <w:suff w:val="nothing"/>
      <w:lvlText w:val="%6.%7.%8"/>
      <w:lvlJc w:val="left"/>
      <w:pPr>
        <w:ind w:left="1276" w:hanging="567"/>
      </w:pPr>
    </w:lvl>
    <w:lvl w:ilvl="8">
      <w:start w:val="1"/>
      <w:numFmt w:val="lowerLetter"/>
      <w:lvlText w:val="%9."/>
      <w:lvlJc w:val="left"/>
      <w:pPr>
        <w:ind w:left="284" w:hanging="284"/>
      </w:p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97658A5"/>
    <w:multiLevelType w:val="multilevel"/>
    <w:tmpl w:val="74F2CCFE"/>
    <w:numStyleLink w:val="Nummerierteberschriften"/>
  </w:abstractNum>
  <w:abstractNum w:abstractNumId="7" w15:restartNumberingAfterBreak="0">
    <w:nsid w:val="5E1D8523"/>
    <w:multiLevelType w:val="multilevel"/>
    <w:tmpl w:val="68F4CDDC"/>
    <w:lvl w:ilvl="0">
      <w:start w:val="1"/>
      <w:numFmt w:val="decimal"/>
      <w:pStyle w:val="berschrift1"/>
      <w:lvlText w:val="%1"/>
      <w:lvlJc w:val="left"/>
      <w:pPr>
        <w:ind w:left="574" w:hanging="432"/>
      </w:pPr>
      <w:rPr>
        <w:rFonts w:ascii="Source Sans Pro" w:hAnsi="Source Sans Pro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504980498">
    <w:abstractNumId w:val="7"/>
  </w:num>
  <w:num w:numId="2" w16cid:durableId="956832184">
    <w:abstractNumId w:val="5"/>
  </w:num>
  <w:num w:numId="3" w16cid:durableId="171723735">
    <w:abstractNumId w:val="0"/>
  </w:num>
  <w:num w:numId="4" w16cid:durableId="1073507391">
    <w:abstractNumId w:val="2"/>
  </w:num>
  <w:num w:numId="5" w16cid:durableId="2070180115">
    <w:abstractNumId w:val="2"/>
  </w:num>
  <w:num w:numId="6" w16cid:durableId="1074162686">
    <w:abstractNumId w:val="9"/>
  </w:num>
  <w:num w:numId="7" w16cid:durableId="1433551939">
    <w:abstractNumId w:val="9"/>
  </w:num>
  <w:num w:numId="8" w16cid:durableId="413744835">
    <w:abstractNumId w:val="8"/>
  </w:num>
  <w:num w:numId="9" w16cid:durableId="180516226">
    <w:abstractNumId w:val="4"/>
  </w:num>
  <w:num w:numId="10" w16cid:durableId="130562892">
    <w:abstractNumId w:val="1"/>
  </w:num>
  <w:num w:numId="11" w16cid:durableId="2058778851">
    <w:abstractNumId w:val="3"/>
  </w:num>
  <w:num w:numId="12" w16cid:durableId="520973783">
    <w:abstractNumId w:val="3"/>
  </w:num>
  <w:num w:numId="13" w16cid:durableId="1080902689">
    <w:abstractNumId w:val="3"/>
  </w:num>
  <w:num w:numId="14" w16cid:durableId="1853185064">
    <w:abstractNumId w:val="3"/>
  </w:num>
  <w:num w:numId="15" w16cid:durableId="1570189332">
    <w:abstractNumId w:val="4"/>
  </w:num>
  <w:num w:numId="16" w16cid:durableId="650719505">
    <w:abstractNumId w:val="3"/>
  </w:num>
  <w:num w:numId="17" w16cid:durableId="590356622">
    <w:abstractNumId w:val="0"/>
  </w:num>
  <w:num w:numId="18" w16cid:durableId="2077242934">
    <w:abstractNumId w:val="0"/>
  </w:num>
  <w:num w:numId="19" w16cid:durableId="1763329603">
    <w:abstractNumId w:val="0"/>
  </w:num>
  <w:num w:numId="20" w16cid:durableId="519316389">
    <w:abstractNumId w:val="0"/>
  </w:num>
  <w:num w:numId="21" w16cid:durableId="1760708971">
    <w:abstractNumId w:val="0"/>
  </w:num>
  <w:num w:numId="22" w16cid:durableId="1712530880">
    <w:abstractNumId w:val="0"/>
  </w:num>
  <w:num w:numId="23" w16cid:durableId="193083300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9"/>
  <w:removeDateAndTime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2D2"/>
    <w:rsid w:val="000000FB"/>
    <w:rsid w:val="00002978"/>
    <w:rsid w:val="00003A9F"/>
    <w:rsid w:val="00007462"/>
    <w:rsid w:val="0001010F"/>
    <w:rsid w:val="00014EF4"/>
    <w:rsid w:val="00016E47"/>
    <w:rsid w:val="00025A3B"/>
    <w:rsid w:val="00025CEC"/>
    <w:rsid w:val="000266B7"/>
    <w:rsid w:val="00026C08"/>
    <w:rsid w:val="00032B92"/>
    <w:rsid w:val="00032EA5"/>
    <w:rsid w:val="000406AD"/>
    <w:rsid w:val="000409C8"/>
    <w:rsid w:val="00041297"/>
    <w:rsid w:val="00041700"/>
    <w:rsid w:val="00042FDD"/>
    <w:rsid w:val="000472C2"/>
    <w:rsid w:val="000504D7"/>
    <w:rsid w:val="00052258"/>
    <w:rsid w:val="000559FA"/>
    <w:rsid w:val="00063BC2"/>
    <w:rsid w:val="00065BCC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162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6BD4"/>
    <w:rsid w:val="0010021F"/>
    <w:rsid w:val="00102312"/>
    <w:rsid w:val="00102345"/>
    <w:rsid w:val="00103653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219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4BAF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30B8"/>
    <w:rsid w:val="00204C84"/>
    <w:rsid w:val="0021015E"/>
    <w:rsid w:val="002118A8"/>
    <w:rsid w:val="00211929"/>
    <w:rsid w:val="00211A99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32D2"/>
    <w:rsid w:val="002466D7"/>
    <w:rsid w:val="00247905"/>
    <w:rsid w:val="0025644A"/>
    <w:rsid w:val="00257D13"/>
    <w:rsid w:val="00261983"/>
    <w:rsid w:val="00267F71"/>
    <w:rsid w:val="00270C95"/>
    <w:rsid w:val="00271B4C"/>
    <w:rsid w:val="0027230C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935B1"/>
    <w:rsid w:val="00293D54"/>
    <w:rsid w:val="002A2D88"/>
    <w:rsid w:val="002A6277"/>
    <w:rsid w:val="002A6A64"/>
    <w:rsid w:val="002A7055"/>
    <w:rsid w:val="002A7E68"/>
    <w:rsid w:val="002B1F0B"/>
    <w:rsid w:val="002B2FC6"/>
    <w:rsid w:val="002B551B"/>
    <w:rsid w:val="002B6F58"/>
    <w:rsid w:val="002C08E1"/>
    <w:rsid w:val="002C163B"/>
    <w:rsid w:val="002C3205"/>
    <w:rsid w:val="002C3734"/>
    <w:rsid w:val="002C6C56"/>
    <w:rsid w:val="002D21EF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4BD5"/>
    <w:rsid w:val="00307A5B"/>
    <w:rsid w:val="00310D99"/>
    <w:rsid w:val="00314C63"/>
    <w:rsid w:val="00315B08"/>
    <w:rsid w:val="00321330"/>
    <w:rsid w:val="0032225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1B52"/>
    <w:rsid w:val="003C3AED"/>
    <w:rsid w:val="003C3D32"/>
    <w:rsid w:val="003C7AA5"/>
    <w:rsid w:val="003D0FAA"/>
    <w:rsid w:val="003D2745"/>
    <w:rsid w:val="003D2F4C"/>
    <w:rsid w:val="003D589D"/>
    <w:rsid w:val="003E0AC2"/>
    <w:rsid w:val="003E1920"/>
    <w:rsid w:val="003E1C93"/>
    <w:rsid w:val="003E5DF3"/>
    <w:rsid w:val="003E7468"/>
    <w:rsid w:val="003F012A"/>
    <w:rsid w:val="003F0599"/>
    <w:rsid w:val="003F1A56"/>
    <w:rsid w:val="003F69F5"/>
    <w:rsid w:val="0040452E"/>
    <w:rsid w:val="00405980"/>
    <w:rsid w:val="00412C86"/>
    <w:rsid w:val="00415603"/>
    <w:rsid w:val="00416AAE"/>
    <w:rsid w:val="00416EFB"/>
    <w:rsid w:val="0042454D"/>
    <w:rsid w:val="00427C08"/>
    <w:rsid w:val="00440B2D"/>
    <w:rsid w:val="0044332C"/>
    <w:rsid w:val="0044425B"/>
    <w:rsid w:val="00444695"/>
    <w:rsid w:val="004456F0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8AF"/>
    <w:rsid w:val="00490FC3"/>
    <w:rsid w:val="00494FD7"/>
    <w:rsid w:val="00495F83"/>
    <w:rsid w:val="0049662D"/>
    <w:rsid w:val="004A039B"/>
    <w:rsid w:val="004A06C5"/>
    <w:rsid w:val="004A1BFD"/>
    <w:rsid w:val="004A21D1"/>
    <w:rsid w:val="004A3CB0"/>
    <w:rsid w:val="004A531E"/>
    <w:rsid w:val="004A7400"/>
    <w:rsid w:val="004B0FDB"/>
    <w:rsid w:val="004B3225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4D19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D7403"/>
    <w:rsid w:val="004E0E33"/>
    <w:rsid w:val="004E32B1"/>
    <w:rsid w:val="004F22CB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172F"/>
    <w:rsid w:val="005336B7"/>
    <w:rsid w:val="005339AE"/>
    <w:rsid w:val="00533AC1"/>
    <w:rsid w:val="00535EA2"/>
    <w:rsid w:val="00536027"/>
    <w:rsid w:val="00537410"/>
    <w:rsid w:val="00541F08"/>
    <w:rsid w:val="00543061"/>
    <w:rsid w:val="00543205"/>
    <w:rsid w:val="00543238"/>
    <w:rsid w:val="005463F1"/>
    <w:rsid w:val="00546548"/>
    <w:rsid w:val="00550787"/>
    <w:rsid w:val="00551941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DE0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06D4"/>
    <w:rsid w:val="005F2B49"/>
    <w:rsid w:val="005F6B47"/>
    <w:rsid w:val="005F7B1C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6FCB"/>
    <w:rsid w:val="00627756"/>
    <w:rsid w:val="00630065"/>
    <w:rsid w:val="0063627E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5FCD"/>
    <w:rsid w:val="00686900"/>
    <w:rsid w:val="00686D14"/>
    <w:rsid w:val="00687ED7"/>
    <w:rsid w:val="006902BD"/>
    <w:rsid w:val="00691C4C"/>
    <w:rsid w:val="00696CE6"/>
    <w:rsid w:val="006A157B"/>
    <w:rsid w:val="006A2D12"/>
    <w:rsid w:val="006A2E1F"/>
    <w:rsid w:val="006A3921"/>
    <w:rsid w:val="006B128C"/>
    <w:rsid w:val="006B3083"/>
    <w:rsid w:val="006B5345"/>
    <w:rsid w:val="006C0422"/>
    <w:rsid w:val="006C052B"/>
    <w:rsid w:val="006C144C"/>
    <w:rsid w:val="006C3FF5"/>
    <w:rsid w:val="006C62E1"/>
    <w:rsid w:val="006D130C"/>
    <w:rsid w:val="006D166F"/>
    <w:rsid w:val="006D315E"/>
    <w:rsid w:val="006D48A4"/>
    <w:rsid w:val="006D4DFB"/>
    <w:rsid w:val="006D6291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95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369"/>
    <w:rsid w:val="0074241C"/>
    <w:rsid w:val="00742E9E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A5B91"/>
    <w:rsid w:val="007B042E"/>
    <w:rsid w:val="007B514D"/>
    <w:rsid w:val="007B5396"/>
    <w:rsid w:val="007C0B2A"/>
    <w:rsid w:val="007C32B9"/>
    <w:rsid w:val="007C5177"/>
    <w:rsid w:val="007D4195"/>
    <w:rsid w:val="007D7866"/>
    <w:rsid w:val="007E0460"/>
    <w:rsid w:val="007E1144"/>
    <w:rsid w:val="007E74E0"/>
    <w:rsid w:val="007F0BA1"/>
    <w:rsid w:val="007F2D42"/>
    <w:rsid w:val="007F36E0"/>
    <w:rsid w:val="007F52CB"/>
    <w:rsid w:val="007F65AC"/>
    <w:rsid w:val="00801498"/>
    <w:rsid w:val="008026CE"/>
    <w:rsid w:val="0080420D"/>
    <w:rsid w:val="00810BF8"/>
    <w:rsid w:val="00814730"/>
    <w:rsid w:val="008203AA"/>
    <w:rsid w:val="008322C6"/>
    <w:rsid w:val="00833960"/>
    <w:rsid w:val="00834C83"/>
    <w:rsid w:val="00834F22"/>
    <w:rsid w:val="00837732"/>
    <w:rsid w:val="0083791E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4E67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61B"/>
    <w:rsid w:val="00882D7E"/>
    <w:rsid w:val="0088324E"/>
    <w:rsid w:val="00883CC4"/>
    <w:rsid w:val="00887318"/>
    <w:rsid w:val="0088782F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0D72"/>
    <w:rsid w:val="008B182B"/>
    <w:rsid w:val="008B7BBA"/>
    <w:rsid w:val="008C3E25"/>
    <w:rsid w:val="008D4DCA"/>
    <w:rsid w:val="008E1218"/>
    <w:rsid w:val="008E53E8"/>
    <w:rsid w:val="008F1AC7"/>
    <w:rsid w:val="008F32C3"/>
    <w:rsid w:val="008F4781"/>
    <w:rsid w:val="008F5E45"/>
    <w:rsid w:val="008F6423"/>
    <w:rsid w:val="009033FD"/>
    <w:rsid w:val="00903C52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67294"/>
    <w:rsid w:val="00971C80"/>
    <w:rsid w:val="009735A1"/>
    <w:rsid w:val="00974275"/>
    <w:rsid w:val="009804FC"/>
    <w:rsid w:val="00981BD5"/>
    <w:rsid w:val="00982969"/>
    <w:rsid w:val="0098474B"/>
    <w:rsid w:val="00986EC5"/>
    <w:rsid w:val="00987B9C"/>
    <w:rsid w:val="009907DE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A37"/>
    <w:rsid w:val="009D5D9C"/>
    <w:rsid w:val="009E2171"/>
    <w:rsid w:val="009E46B8"/>
    <w:rsid w:val="009E5F0F"/>
    <w:rsid w:val="009F3314"/>
    <w:rsid w:val="009F3E6A"/>
    <w:rsid w:val="00A02378"/>
    <w:rsid w:val="00A03638"/>
    <w:rsid w:val="00A053AD"/>
    <w:rsid w:val="00A057A5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46444"/>
    <w:rsid w:val="00A50948"/>
    <w:rsid w:val="00A5451D"/>
    <w:rsid w:val="00A5539F"/>
    <w:rsid w:val="00A55C83"/>
    <w:rsid w:val="00A57815"/>
    <w:rsid w:val="00A62266"/>
    <w:rsid w:val="00A62F82"/>
    <w:rsid w:val="00A62FAD"/>
    <w:rsid w:val="00A644D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854CB"/>
    <w:rsid w:val="00A95802"/>
    <w:rsid w:val="00A960B8"/>
    <w:rsid w:val="00AA5600"/>
    <w:rsid w:val="00AA5DDC"/>
    <w:rsid w:val="00AA7009"/>
    <w:rsid w:val="00AB605E"/>
    <w:rsid w:val="00AC00E9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35E"/>
    <w:rsid w:val="00AE5F0A"/>
    <w:rsid w:val="00AE6EB7"/>
    <w:rsid w:val="00AE7A27"/>
    <w:rsid w:val="00AF00E5"/>
    <w:rsid w:val="00AF236E"/>
    <w:rsid w:val="00AF428D"/>
    <w:rsid w:val="00AF47AE"/>
    <w:rsid w:val="00AF4E5F"/>
    <w:rsid w:val="00AF5186"/>
    <w:rsid w:val="00AF7CA8"/>
    <w:rsid w:val="00B01588"/>
    <w:rsid w:val="00B01936"/>
    <w:rsid w:val="00B048CC"/>
    <w:rsid w:val="00B051F1"/>
    <w:rsid w:val="00B05554"/>
    <w:rsid w:val="00B11A9B"/>
    <w:rsid w:val="00B24B2A"/>
    <w:rsid w:val="00B2511F"/>
    <w:rsid w:val="00B30AF4"/>
    <w:rsid w:val="00B324C1"/>
    <w:rsid w:val="00B32881"/>
    <w:rsid w:val="00B32ABB"/>
    <w:rsid w:val="00B40057"/>
    <w:rsid w:val="00B40109"/>
    <w:rsid w:val="00B40BD2"/>
    <w:rsid w:val="00B41FD3"/>
    <w:rsid w:val="00B426D3"/>
    <w:rsid w:val="00B431DE"/>
    <w:rsid w:val="00B438C2"/>
    <w:rsid w:val="00B452C0"/>
    <w:rsid w:val="00B453FD"/>
    <w:rsid w:val="00B50989"/>
    <w:rsid w:val="00B5176B"/>
    <w:rsid w:val="00B52999"/>
    <w:rsid w:val="00B57230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152"/>
    <w:rsid w:val="00BC655F"/>
    <w:rsid w:val="00BC6819"/>
    <w:rsid w:val="00BD09F9"/>
    <w:rsid w:val="00BD1772"/>
    <w:rsid w:val="00BD25AB"/>
    <w:rsid w:val="00BD6C11"/>
    <w:rsid w:val="00BE1685"/>
    <w:rsid w:val="00BE1953"/>
    <w:rsid w:val="00BE1E62"/>
    <w:rsid w:val="00BE4529"/>
    <w:rsid w:val="00BE49B6"/>
    <w:rsid w:val="00BE5316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7A10"/>
    <w:rsid w:val="00C1079F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03B4"/>
    <w:rsid w:val="00C43EDE"/>
    <w:rsid w:val="00C445A5"/>
    <w:rsid w:val="00C471D9"/>
    <w:rsid w:val="00C4785B"/>
    <w:rsid w:val="00C51723"/>
    <w:rsid w:val="00C51D2F"/>
    <w:rsid w:val="00C52FA0"/>
    <w:rsid w:val="00C5377E"/>
    <w:rsid w:val="00C60AC3"/>
    <w:rsid w:val="00C6509F"/>
    <w:rsid w:val="00C656F3"/>
    <w:rsid w:val="00C67891"/>
    <w:rsid w:val="00C7016E"/>
    <w:rsid w:val="00C715B4"/>
    <w:rsid w:val="00C73727"/>
    <w:rsid w:val="00C83BBC"/>
    <w:rsid w:val="00C87285"/>
    <w:rsid w:val="00C874C6"/>
    <w:rsid w:val="00C938C7"/>
    <w:rsid w:val="00C93FC7"/>
    <w:rsid w:val="00C9505D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1706"/>
    <w:rsid w:val="00CB2CE6"/>
    <w:rsid w:val="00CB7538"/>
    <w:rsid w:val="00CC06EF"/>
    <w:rsid w:val="00CC0804"/>
    <w:rsid w:val="00CC3058"/>
    <w:rsid w:val="00CC5917"/>
    <w:rsid w:val="00CC61B2"/>
    <w:rsid w:val="00CD0374"/>
    <w:rsid w:val="00CD19DE"/>
    <w:rsid w:val="00CD4B83"/>
    <w:rsid w:val="00CD6155"/>
    <w:rsid w:val="00CD7295"/>
    <w:rsid w:val="00CD775B"/>
    <w:rsid w:val="00CE0851"/>
    <w:rsid w:val="00CE19CF"/>
    <w:rsid w:val="00CE2A0C"/>
    <w:rsid w:val="00CE2C97"/>
    <w:rsid w:val="00CE5152"/>
    <w:rsid w:val="00CE52F0"/>
    <w:rsid w:val="00CE54BB"/>
    <w:rsid w:val="00CE5ED5"/>
    <w:rsid w:val="00CE757E"/>
    <w:rsid w:val="00CF08BB"/>
    <w:rsid w:val="00CF177C"/>
    <w:rsid w:val="00CF1E53"/>
    <w:rsid w:val="00CF2ABD"/>
    <w:rsid w:val="00CF4930"/>
    <w:rsid w:val="00D003C2"/>
    <w:rsid w:val="00D00E26"/>
    <w:rsid w:val="00D015B0"/>
    <w:rsid w:val="00D07B9E"/>
    <w:rsid w:val="00D1389A"/>
    <w:rsid w:val="00D13DAC"/>
    <w:rsid w:val="00D15DFB"/>
    <w:rsid w:val="00D16A3D"/>
    <w:rsid w:val="00D179E0"/>
    <w:rsid w:val="00D25B87"/>
    <w:rsid w:val="00D30E68"/>
    <w:rsid w:val="00D31037"/>
    <w:rsid w:val="00D32AB5"/>
    <w:rsid w:val="00D36D26"/>
    <w:rsid w:val="00D46155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5F06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4F7F"/>
    <w:rsid w:val="00DB54C4"/>
    <w:rsid w:val="00DB7675"/>
    <w:rsid w:val="00DC3565"/>
    <w:rsid w:val="00DC7C22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E78BF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35236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CD7"/>
    <w:rsid w:val="00E62EFE"/>
    <w:rsid w:val="00E73CB2"/>
    <w:rsid w:val="00E75C1D"/>
    <w:rsid w:val="00E75F3D"/>
    <w:rsid w:val="00E77672"/>
    <w:rsid w:val="00E8145E"/>
    <w:rsid w:val="00E81A79"/>
    <w:rsid w:val="00E839BA"/>
    <w:rsid w:val="00E8428A"/>
    <w:rsid w:val="00E860F7"/>
    <w:rsid w:val="00E90289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38D6"/>
    <w:rsid w:val="00EB5531"/>
    <w:rsid w:val="00EB5C1A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4695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0728"/>
    <w:rsid w:val="00F11064"/>
    <w:rsid w:val="00F123AE"/>
    <w:rsid w:val="00F13EB2"/>
    <w:rsid w:val="00F16C91"/>
    <w:rsid w:val="00F16DD9"/>
    <w:rsid w:val="00F23862"/>
    <w:rsid w:val="00F25127"/>
    <w:rsid w:val="00F257D6"/>
    <w:rsid w:val="00F25C4D"/>
    <w:rsid w:val="00F26721"/>
    <w:rsid w:val="00F26DCD"/>
    <w:rsid w:val="00F30490"/>
    <w:rsid w:val="00F305FF"/>
    <w:rsid w:val="00F32B93"/>
    <w:rsid w:val="00F3621C"/>
    <w:rsid w:val="00F369ED"/>
    <w:rsid w:val="00F376C7"/>
    <w:rsid w:val="00F40764"/>
    <w:rsid w:val="00F40E4F"/>
    <w:rsid w:val="00F428D6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A047F"/>
    <w:rsid w:val="00FB2F82"/>
    <w:rsid w:val="00FB4704"/>
    <w:rsid w:val="00FB5D26"/>
    <w:rsid w:val="00FB657F"/>
    <w:rsid w:val="00FB7433"/>
    <w:rsid w:val="00FC2D3D"/>
    <w:rsid w:val="00FC3FE8"/>
    <w:rsid w:val="00FC44A1"/>
    <w:rsid w:val="00FC5154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  <w:rsid w:val="00FF4598"/>
    <w:rsid w:val="035C6737"/>
    <w:rsid w:val="05519CEA"/>
    <w:rsid w:val="169784B2"/>
    <w:rsid w:val="197C4605"/>
    <w:rsid w:val="233BF2B8"/>
    <w:rsid w:val="25DCF93F"/>
    <w:rsid w:val="26DD43D7"/>
    <w:rsid w:val="310C36C3"/>
    <w:rsid w:val="36BB5007"/>
    <w:rsid w:val="3E24B20A"/>
    <w:rsid w:val="496727A2"/>
    <w:rsid w:val="4B61EB05"/>
    <w:rsid w:val="542DF432"/>
    <w:rsid w:val="55834D5E"/>
    <w:rsid w:val="60EB39CF"/>
    <w:rsid w:val="6FDF8B9C"/>
    <w:rsid w:val="7067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119E740"/>
  <w15:docId w15:val="{BBC6A836-25CF-4233-8058-FDC17E8A9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179E0"/>
  </w:style>
  <w:style w:type="paragraph" w:styleId="berschrift1">
    <w:name w:val="heading 1"/>
    <w:basedOn w:val="Standard"/>
    <w:next w:val="Standard"/>
    <w:link w:val="berschrift1Zchn"/>
    <w:uiPriority w:val="9"/>
    <w:qFormat/>
    <w:rsid w:val="70674AAA"/>
    <w:pPr>
      <w:keepNext/>
      <w:keepLines/>
      <w:numPr>
        <w:numId w:val="1"/>
      </w:numPr>
      <w:spacing w:before="360" w:after="80" w:line="48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2"/>
      <w:szCs w:val="2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546548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2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2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2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70674AAA"/>
    <w:rPr>
      <w:rFonts w:asciiTheme="majorHAnsi" w:eastAsiaTheme="majorEastAsia" w:hAnsiTheme="majorHAnsi" w:cstheme="majorBidi"/>
      <w:b/>
      <w:bCs/>
      <w:noProof w:val="0"/>
      <w:sz w:val="22"/>
      <w:szCs w:val="22"/>
      <w:lang w:val="de-CH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8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9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70674AAA"/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70674AAA"/>
    <w:pPr>
      <w:numPr>
        <w:numId w:val="23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3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3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3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3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3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3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70674AAA"/>
    <w:pPr>
      <w:pageBreakBefore/>
      <w:numPr>
        <w:numId w:val="3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color w:val="FFFFFF" w:themeColor="background1"/>
      <w:sz w:val="40"/>
      <w:szCs w:val="40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4"/>
      </w:numPr>
    </w:pPr>
  </w:style>
  <w:style w:type="numbering" w:customStyle="1" w:styleId="Aufzhlungen">
    <w:name w:val="Aufzählungen"/>
    <w:uiPriority w:val="99"/>
    <w:rsid w:val="00AF236E"/>
    <w:pPr>
      <w:numPr>
        <w:numId w:val="6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9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semiHidden/>
    <w:qFormat/>
    <w:rsid w:val="00AE7A27"/>
    <w:pPr>
      <w:numPr>
        <w:ilvl w:val="5"/>
        <w:numId w:val="11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docdata">
    <w:name w:val="docdata"/>
    <w:aliases w:val="docy,v5,5708,bqiaagaaeyqcaaagiaiaaamtdwaabsepaaaaaaaaaaaaaaaaaaaaaaaaaaaaaaaaaaaaaaaaaaaaaaaaaaaaaaaaaaaaaaaaaaaaaaaaaaaaaaaaaaaaaaaaaaaaaaaaaaaaaaaaaaaaaaaaaaaaaaaaaaaaaaaaaaaaaaaaaaaaaaaaaaaaaaaaaaaaaaaaaaaaaaaaaaaaaaaaaaaaaaaaaaaaaaaaaaaaaaaa"/>
    <w:basedOn w:val="Standard"/>
    <w:rsid w:val="002432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apple-converted-space">
    <w:name w:val="apple-converted-space"/>
    <w:basedOn w:val="Absatz-Standardschriftart"/>
    <w:rsid w:val="002432D2"/>
  </w:style>
  <w:style w:type="character" w:styleId="Kommentarzeichen">
    <w:name w:val="annotation reference"/>
    <w:basedOn w:val="Absatz-Standardschriftart"/>
    <w:uiPriority w:val="79"/>
    <w:semiHidden/>
    <w:unhideWhenUsed/>
    <w:rsid w:val="00CD615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79"/>
    <w:unhideWhenUsed/>
    <w:rsid w:val="00CD6155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79"/>
    <w:rsid w:val="00CD6155"/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CD61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79"/>
    <w:semiHidden/>
    <w:rsid w:val="00CD61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574D68528B5E4188B8F693AF36593D" ma:contentTypeVersion="12" ma:contentTypeDescription="Create a new document." ma:contentTypeScope="" ma:versionID="f43faf2aab1b5c9d5eff9c56cf254c26">
  <xsd:schema xmlns:xsd="http://www.w3.org/2001/XMLSchema" xmlns:xs="http://www.w3.org/2001/XMLSchema" xmlns:p="http://schemas.microsoft.com/office/2006/metadata/properties" xmlns:ns2="80d34cc9-5e13-4c3b-bc1a-f0a8a316b092" xmlns:ns3="318d05fb-057d-48f5-87cb-cf7c5d11f975" targetNamespace="http://schemas.microsoft.com/office/2006/metadata/properties" ma:root="true" ma:fieldsID="652c624b2501b5680fcaf1eb27343fd3" ns2:_="" ns3:_="">
    <xsd:import namespace="80d34cc9-5e13-4c3b-bc1a-f0a8a316b092"/>
    <xsd:import namespace="318d05fb-057d-48f5-87cb-cf7c5d11f9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d34cc9-5e13-4c3b-bc1a-f0a8a316b0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8d05fb-057d-48f5-87cb-cf7c5d11f97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834add5-b7a7-4822-a02b-239fd18669a5}" ma:internalName="TaxCatchAll" ma:showField="CatchAllData" ma:web="318d05fb-057d-48f5-87cb-cf7c5d11f97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18d05fb-057d-48f5-87cb-cf7c5d11f975" xsi:nil="true"/>
    <lcf76f155ced4ddcb4097134ff3c332f xmlns="80d34cc9-5e13-4c3b-bc1a-f0a8a316b09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D56ECE5-2E60-4BCF-90C0-2E535DAFA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d34cc9-5e13-4c3b-bc1a-f0a8a316b092"/>
    <ds:schemaRef ds:uri="318d05fb-057d-48f5-87cb-cf7c5d11f9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00BED3-F54C-414D-A2A4-3CB9371644D5}">
  <ds:schemaRefs>
    <ds:schemaRef ds:uri="http://www.w3.org/XML/1998/namespace"/>
    <ds:schemaRef ds:uri="http://schemas.microsoft.com/office/2006/documentManagement/types"/>
    <ds:schemaRef ds:uri="http://purl.org/dc/terms/"/>
    <ds:schemaRef ds:uri="318d05fb-057d-48f5-87cb-cf7c5d11f975"/>
    <ds:schemaRef ds:uri="80d34cc9-5e13-4c3b-bc1a-f0a8a316b092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353</Characters>
  <Application>Microsoft Office Word</Application>
  <DocSecurity>0</DocSecurity>
  <Lines>5</Lines>
  <Paragraphs>2</Paragraphs>
  <ScaleCrop>false</ScaleCrop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Julienne Zoé</dc:creator>
  <cp:keywords/>
  <dc:description>erstellt durch Vorlagenbauer.ch</dc:description>
  <cp:lastModifiedBy>Silja Rohr-Mentele</cp:lastModifiedBy>
  <cp:revision>25</cp:revision>
  <cp:lastPrinted>2023-11-09T16:42:00Z</cp:lastPrinted>
  <dcterms:created xsi:type="dcterms:W3CDTF">2025-10-28T15:45:00Z</dcterms:created>
  <dcterms:modified xsi:type="dcterms:W3CDTF">2025-12-11T11:09:00Z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0x01010037574D68528B5E4188B8F693AF36593D</vt:lpwstr>
  </property>
  <property fmtid="{D5CDD505-2E9C-101B-9397-08002B2CF9AE}" pid="3" name="MediaServiceImageTags">
    <vt:lpwstr/>
  </property>
</Properties>
</file>